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777" w:rsidRPr="009348F5" w:rsidRDefault="00FB2777" w:rsidP="009348F5">
      <w:pPr>
        <w:spacing w:after="0" w:line="240" w:lineRule="auto"/>
        <w:jc w:val="right"/>
        <w:rPr>
          <w:b/>
          <w:sz w:val="24"/>
          <w:szCs w:val="24"/>
        </w:rPr>
      </w:pPr>
      <w:r w:rsidRPr="00926E55">
        <w:rPr>
          <w:b/>
          <w:sz w:val="24"/>
          <w:szCs w:val="24"/>
        </w:rPr>
        <w:t>Załącznik Nr 1</w:t>
      </w:r>
    </w:p>
    <w:p w:rsidR="001A42BE" w:rsidRDefault="001A42BE" w:rsidP="009348F5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:rsidR="00FB2777" w:rsidRPr="00EB5805" w:rsidRDefault="00FB2777" w:rsidP="009348F5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EB5805">
        <w:rPr>
          <w:rFonts w:ascii="Arial Narrow" w:hAnsi="Arial Narrow"/>
          <w:b/>
          <w:sz w:val="24"/>
          <w:szCs w:val="24"/>
        </w:rPr>
        <w:t>FORMULARZ OFERTOWY</w:t>
      </w:r>
    </w:p>
    <w:p w:rsidR="001A42BE" w:rsidRDefault="001A42BE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</w:p>
    <w:p w:rsidR="00FB2777" w:rsidRPr="00881302" w:rsidRDefault="00FB2777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 w:rsidRPr="00881302">
        <w:rPr>
          <w:rFonts w:ascii="Arial Narrow" w:hAnsi="Arial Narrow"/>
          <w:b/>
          <w:sz w:val="24"/>
          <w:szCs w:val="24"/>
        </w:rPr>
        <w:t>Do Zamawiającego :</w:t>
      </w:r>
    </w:p>
    <w:p w:rsidR="00FB2777" w:rsidRPr="00265661" w:rsidRDefault="00FB2777" w:rsidP="00FB2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color w:val="000000"/>
          <w:sz w:val="24"/>
          <w:szCs w:val="24"/>
        </w:rPr>
      </w:pPr>
      <w:r w:rsidRPr="00881302">
        <w:rPr>
          <w:rFonts w:ascii="Arial Narrow" w:hAnsi="Arial Narrow" w:cs="Arial"/>
          <w:b/>
          <w:sz w:val="24"/>
          <w:szCs w:val="24"/>
        </w:rPr>
        <w:tab/>
      </w:r>
      <w:r w:rsidRPr="00881302">
        <w:rPr>
          <w:rFonts w:ascii="Arial Narrow" w:hAnsi="Arial Narrow" w:cs="Arial"/>
          <w:b/>
          <w:sz w:val="24"/>
          <w:szCs w:val="24"/>
        </w:rPr>
        <w:tab/>
      </w:r>
      <w:r w:rsidRPr="00881302">
        <w:rPr>
          <w:rFonts w:ascii="Arial Narrow" w:hAnsi="Arial Narrow" w:cs="Arial"/>
          <w:b/>
          <w:sz w:val="24"/>
          <w:szCs w:val="24"/>
        </w:rPr>
        <w:tab/>
      </w:r>
      <w:r w:rsidR="00753CFF" w:rsidRPr="00265661">
        <w:rPr>
          <w:rFonts w:ascii="Arial Narrow" w:hAnsi="Arial Narrow" w:cs="Arial"/>
          <w:b/>
          <w:sz w:val="24"/>
          <w:szCs w:val="24"/>
        </w:rPr>
        <w:t xml:space="preserve">Zespół Obsługi Oświaty i Rekreacji </w:t>
      </w:r>
    </w:p>
    <w:p w:rsidR="00753CFF" w:rsidRPr="00265661" w:rsidRDefault="00FB2777" w:rsidP="00FB2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color w:val="000000"/>
          <w:sz w:val="24"/>
          <w:szCs w:val="24"/>
        </w:rPr>
      </w:pPr>
      <w:r w:rsidRPr="00265661">
        <w:rPr>
          <w:rFonts w:ascii="Arial Narrow" w:hAnsi="Arial Narrow"/>
          <w:b/>
          <w:color w:val="000000"/>
          <w:sz w:val="24"/>
          <w:szCs w:val="24"/>
        </w:rPr>
        <w:tab/>
      </w:r>
      <w:r w:rsidRPr="00265661">
        <w:rPr>
          <w:rFonts w:ascii="Arial Narrow" w:hAnsi="Arial Narrow"/>
          <w:b/>
          <w:color w:val="000000"/>
          <w:sz w:val="24"/>
          <w:szCs w:val="24"/>
        </w:rPr>
        <w:tab/>
      </w:r>
      <w:r w:rsidRPr="00265661">
        <w:rPr>
          <w:rFonts w:ascii="Arial Narrow" w:hAnsi="Arial Narrow"/>
          <w:b/>
          <w:color w:val="000000"/>
          <w:sz w:val="24"/>
          <w:szCs w:val="24"/>
        </w:rPr>
        <w:tab/>
      </w:r>
      <w:r w:rsidR="00881302" w:rsidRPr="00265661">
        <w:rPr>
          <w:rFonts w:ascii="Arial Narrow" w:hAnsi="Arial Narrow"/>
          <w:b/>
          <w:color w:val="000000"/>
          <w:sz w:val="24"/>
          <w:szCs w:val="24"/>
        </w:rPr>
        <w:t>ul. Bolesława Krzywoustego 7A</w:t>
      </w:r>
    </w:p>
    <w:p w:rsidR="00FB2777" w:rsidRPr="00265661" w:rsidRDefault="00FB2777" w:rsidP="00FB2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color w:val="000000"/>
          <w:sz w:val="24"/>
          <w:szCs w:val="24"/>
        </w:rPr>
      </w:pPr>
      <w:r w:rsidRPr="00265661">
        <w:rPr>
          <w:rFonts w:ascii="Arial Narrow" w:hAnsi="Arial Narrow"/>
          <w:b/>
          <w:color w:val="000000"/>
          <w:sz w:val="24"/>
          <w:szCs w:val="24"/>
        </w:rPr>
        <w:tab/>
      </w:r>
      <w:r w:rsidRPr="00265661">
        <w:rPr>
          <w:rFonts w:ascii="Arial Narrow" w:hAnsi="Arial Narrow"/>
          <w:b/>
          <w:color w:val="000000"/>
          <w:sz w:val="24"/>
          <w:szCs w:val="24"/>
        </w:rPr>
        <w:tab/>
      </w:r>
      <w:r w:rsidRPr="00265661">
        <w:rPr>
          <w:rFonts w:ascii="Arial Narrow" w:hAnsi="Arial Narrow"/>
          <w:b/>
          <w:color w:val="000000"/>
          <w:sz w:val="24"/>
          <w:szCs w:val="24"/>
        </w:rPr>
        <w:tab/>
        <w:t xml:space="preserve">89-100 Nakło nad Notecią </w:t>
      </w:r>
    </w:p>
    <w:p w:rsidR="00FB2777" w:rsidRPr="00265661" w:rsidRDefault="00FB2777" w:rsidP="00FB2777">
      <w:pPr>
        <w:spacing w:after="0" w:line="240" w:lineRule="auto"/>
        <w:rPr>
          <w:rFonts w:ascii="Arial Narrow" w:hAnsi="Arial Narrow" w:cs="Arial"/>
          <w:sz w:val="24"/>
          <w:szCs w:val="24"/>
        </w:rPr>
      </w:pPr>
      <w:r w:rsidRPr="00265661">
        <w:rPr>
          <w:rFonts w:ascii="Arial Narrow" w:hAnsi="Arial Narrow" w:cs="Arial"/>
          <w:b/>
          <w:sz w:val="24"/>
          <w:szCs w:val="24"/>
        </w:rPr>
        <w:tab/>
      </w:r>
      <w:r w:rsidRPr="00265661">
        <w:rPr>
          <w:rFonts w:ascii="Arial Narrow" w:hAnsi="Arial Narrow" w:cs="Arial"/>
          <w:b/>
          <w:sz w:val="24"/>
          <w:szCs w:val="24"/>
        </w:rPr>
        <w:tab/>
      </w:r>
      <w:r w:rsidRPr="00265661">
        <w:rPr>
          <w:rFonts w:ascii="Arial Narrow" w:hAnsi="Arial Narrow" w:cs="Arial"/>
          <w:b/>
          <w:sz w:val="24"/>
          <w:szCs w:val="24"/>
        </w:rPr>
        <w:tab/>
      </w:r>
      <w:r w:rsidR="005059D3" w:rsidRPr="00265661">
        <w:rPr>
          <w:rFonts w:ascii="Arial Narrow" w:hAnsi="Arial Narrow" w:cs="Arial"/>
          <w:sz w:val="24"/>
          <w:szCs w:val="24"/>
        </w:rPr>
        <w:t>reprezentowany</w:t>
      </w:r>
      <w:r w:rsidRPr="00265661">
        <w:rPr>
          <w:rFonts w:ascii="Arial Narrow" w:hAnsi="Arial Narrow" w:cs="Arial"/>
          <w:sz w:val="24"/>
          <w:szCs w:val="24"/>
        </w:rPr>
        <w:t xml:space="preserve"> przez </w:t>
      </w:r>
    </w:p>
    <w:p w:rsidR="00753CFF" w:rsidRPr="00621EBE" w:rsidRDefault="00FB2777" w:rsidP="00753CF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color w:val="000000"/>
          <w:sz w:val="24"/>
          <w:szCs w:val="24"/>
        </w:rPr>
      </w:pPr>
      <w:r w:rsidRPr="00265661">
        <w:rPr>
          <w:rFonts w:ascii="Arial Narrow" w:hAnsi="Arial Narrow" w:cs="Arial"/>
          <w:b/>
          <w:sz w:val="24"/>
          <w:szCs w:val="24"/>
        </w:rPr>
        <w:tab/>
      </w:r>
      <w:r w:rsidRPr="00265661">
        <w:rPr>
          <w:rFonts w:ascii="Arial Narrow" w:hAnsi="Arial Narrow" w:cs="Arial"/>
          <w:b/>
          <w:sz w:val="24"/>
          <w:szCs w:val="24"/>
        </w:rPr>
        <w:tab/>
      </w:r>
      <w:r w:rsidRPr="00265661">
        <w:rPr>
          <w:rFonts w:ascii="Arial Narrow" w:hAnsi="Arial Narrow" w:cs="Arial"/>
          <w:b/>
          <w:sz w:val="24"/>
          <w:szCs w:val="24"/>
        </w:rPr>
        <w:tab/>
      </w:r>
      <w:r w:rsidR="00881302" w:rsidRPr="00265661">
        <w:rPr>
          <w:rFonts w:ascii="Arial Narrow" w:hAnsi="Arial Narrow" w:cs="Arial"/>
          <w:b/>
          <w:sz w:val="24"/>
          <w:szCs w:val="24"/>
        </w:rPr>
        <w:t>Annę Biniakowską</w:t>
      </w:r>
      <w:r w:rsidR="00213594">
        <w:rPr>
          <w:rFonts w:ascii="Arial Narrow" w:hAnsi="Arial Narrow"/>
          <w:b/>
          <w:color w:val="000000"/>
          <w:sz w:val="24"/>
          <w:szCs w:val="24"/>
        </w:rPr>
        <w:t xml:space="preserve"> </w:t>
      </w:r>
      <w:r w:rsidRPr="00265661">
        <w:rPr>
          <w:rFonts w:ascii="Arial Narrow" w:hAnsi="Arial Narrow"/>
          <w:b/>
          <w:color w:val="000000"/>
          <w:sz w:val="24"/>
          <w:szCs w:val="24"/>
        </w:rPr>
        <w:t>- Dyrektora</w:t>
      </w:r>
      <w:r w:rsidR="00621EBE">
        <w:rPr>
          <w:rFonts w:ascii="Arial Narrow" w:hAnsi="Arial Narrow"/>
          <w:b/>
          <w:color w:val="000000"/>
          <w:sz w:val="24"/>
          <w:szCs w:val="24"/>
        </w:rPr>
        <w:t xml:space="preserve"> </w:t>
      </w:r>
    </w:p>
    <w:p w:rsidR="00FB2777" w:rsidRPr="00881302" w:rsidRDefault="00FB2777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 w:rsidRPr="00881302">
        <w:rPr>
          <w:rFonts w:ascii="Arial Narrow" w:hAnsi="Arial Narrow"/>
          <w:b/>
          <w:sz w:val="24"/>
          <w:szCs w:val="24"/>
        </w:rPr>
        <w:t>Przedmiot zamówienia  na :</w:t>
      </w:r>
    </w:p>
    <w:p w:rsidR="00312594" w:rsidRPr="00881302" w:rsidRDefault="00312594" w:rsidP="00312594">
      <w:pPr>
        <w:pStyle w:val="Akapitzlist"/>
        <w:suppressAutoHyphens w:val="0"/>
        <w:spacing w:after="0" w:line="240" w:lineRule="auto"/>
        <w:ind w:hanging="720"/>
        <w:contextualSpacing/>
        <w:jc w:val="both"/>
        <w:rPr>
          <w:rFonts w:ascii="Arial Narrow" w:hAnsi="Arial Narrow"/>
          <w:b/>
          <w:sz w:val="24"/>
          <w:szCs w:val="24"/>
          <w:lang w:val="pl-PL"/>
        </w:rPr>
      </w:pPr>
      <w:r w:rsidRPr="00881302">
        <w:rPr>
          <w:rFonts w:ascii="Arial Narrow" w:hAnsi="Arial Narrow"/>
          <w:b/>
          <w:bCs/>
          <w:color w:val="000000"/>
          <w:sz w:val="24"/>
          <w:szCs w:val="24"/>
        </w:rPr>
        <w:t>„Dostawę oleju opałowego lekkiego spełniającego warunki PN-C 96024:2011</w:t>
      </w:r>
      <w:r w:rsidRPr="00881302">
        <w:rPr>
          <w:rFonts w:ascii="Arial Narrow" w:hAnsi="Arial Narrow"/>
          <w:b/>
          <w:sz w:val="24"/>
          <w:szCs w:val="24"/>
          <w:lang w:val="pl-PL"/>
        </w:rPr>
        <w:t xml:space="preserve"> dla niżej wymienionych  części :                                                        </w:t>
      </w:r>
    </w:p>
    <w:p w:rsidR="00312594" w:rsidRPr="00C30F69" w:rsidRDefault="00C30F69" w:rsidP="00312594">
      <w:pPr>
        <w:pStyle w:val="Akapitzlist"/>
        <w:suppressAutoHyphens w:val="0"/>
        <w:spacing w:after="0" w:line="240" w:lineRule="auto"/>
        <w:ind w:hanging="720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  <w:lang w:val="pl-PL"/>
        </w:rPr>
        <w:t xml:space="preserve">Część 1 – Zespół </w:t>
      </w:r>
      <w:r w:rsidR="00ED1C10" w:rsidRPr="00C30F69">
        <w:rPr>
          <w:rFonts w:ascii="Arial Narrow" w:hAnsi="Arial Narrow"/>
          <w:b/>
          <w:sz w:val="22"/>
          <w:szCs w:val="22"/>
        </w:rPr>
        <w:t>Szk</w:t>
      </w:r>
      <w:r w:rsidR="00ED1C10" w:rsidRPr="00C30F69">
        <w:rPr>
          <w:rFonts w:ascii="Arial Narrow" w:hAnsi="Arial Narrow"/>
          <w:b/>
          <w:sz w:val="22"/>
          <w:szCs w:val="22"/>
          <w:lang w:val="pl-PL"/>
        </w:rPr>
        <w:t>olno - Przedszkolny</w:t>
      </w:r>
      <w:r w:rsidR="00312594" w:rsidRPr="00C30F69">
        <w:rPr>
          <w:rFonts w:ascii="Arial Narrow" w:hAnsi="Arial Narrow"/>
          <w:b/>
          <w:sz w:val="22"/>
          <w:szCs w:val="22"/>
        </w:rPr>
        <w:t xml:space="preserve"> im. Dzieci Potulic w Potulicach</w:t>
      </w:r>
      <w:r>
        <w:rPr>
          <w:rFonts w:ascii="Arial Narrow" w:hAnsi="Arial Narrow"/>
          <w:b/>
          <w:sz w:val="22"/>
          <w:szCs w:val="22"/>
          <w:lang w:val="pl-PL"/>
        </w:rPr>
        <w:t xml:space="preserve"> ul. Szkolna 4</w:t>
      </w:r>
      <w:r w:rsidR="006D767D">
        <w:rPr>
          <w:rFonts w:ascii="Arial Narrow" w:hAnsi="Arial Narrow"/>
          <w:b/>
          <w:sz w:val="22"/>
          <w:szCs w:val="22"/>
        </w:rPr>
        <w:t xml:space="preserve"> w ilości </w:t>
      </w:r>
      <w:r w:rsidR="006D767D">
        <w:rPr>
          <w:rFonts w:ascii="Arial Narrow" w:hAnsi="Arial Narrow"/>
          <w:b/>
          <w:sz w:val="22"/>
          <w:szCs w:val="22"/>
          <w:lang w:val="pl-PL"/>
        </w:rPr>
        <w:t>15</w:t>
      </w:r>
      <w:r w:rsidR="00312594" w:rsidRPr="00C30F69">
        <w:rPr>
          <w:rFonts w:ascii="Arial Narrow" w:hAnsi="Arial Narrow"/>
          <w:b/>
          <w:sz w:val="22"/>
          <w:szCs w:val="22"/>
        </w:rPr>
        <w:t xml:space="preserve"> 000 litrów; </w:t>
      </w:r>
    </w:p>
    <w:p w:rsidR="00312594" w:rsidRPr="00C30F69" w:rsidRDefault="00C30F69" w:rsidP="00312594">
      <w:pPr>
        <w:pStyle w:val="Akapitzlist"/>
        <w:suppressAutoHyphens w:val="0"/>
        <w:spacing w:after="0" w:line="240" w:lineRule="auto"/>
        <w:ind w:hanging="720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DC3CE2">
        <w:rPr>
          <w:rFonts w:ascii="Arial Narrow" w:hAnsi="Arial Narrow"/>
          <w:b/>
          <w:sz w:val="22"/>
          <w:szCs w:val="22"/>
          <w:lang w:val="pl-PL"/>
        </w:rPr>
        <w:t xml:space="preserve">Część 2 – Zespół </w:t>
      </w:r>
      <w:r w:rsidR="00ED1C10" w:rsidRPr="00DC3CE2">
        <w:rPr>
          <w:rFonts w:ascii="Arial Narrow" w:hAnsi="Arial Narrow"/>
          <w:b/>
          <w:sz w:val="22"/>
          <w:szCs w:val="22"/>
        </w:rPr>
        <w:t>Szk</w:t>
      </w:r>
      <w:r w:rsidR="00ED1C10" w:rsidRPr="00DC3CE2">
        <w:rPr>
          <w:rFonts w:ascii="Arial Narrow" w:hAnsi="Arial Narrow"/>
          <w:b/>
          <w:sz w:val="22"/>
          <w:szCs w:val="22"/>
          <w:lang w:val="pl-PL"/>
        </w:rPr>
        <w:t>olno - Przedszkolny</w:t>
      </w:r>
      <w:r w:rsidR="00312594" w:rsidRPr="00DC3CE2">
        <w:rPr>
          <w:rFonts w:ascii="Arial Narrow" w:hAnsi="Arial Narrow"/>
          <w:b/>
          <w:sz w:val="22"/>
          <w:szCs w:val="22"/>
        </w:rPr>
        <w:t xml:space="preserve"> w Ślesinie ul. Dworcowa 9 w ilości 3</w:t>
      </w:r>
      <w:r w:rsidR="002D3016">
        <w:rPr>
          <w:rFonts w:ascii="Arial Narrow" w:hAnsi="Arial Narrow"/>
          <w:b/>
          <w:sz w:val="22"/>
          <w:szCs w:val="22"/>
          <w:lang w:val="pl-PL"/>
        </w:rPr>
        <w:t>5</w:t>
      </w:r>
      <w:r w:rsidR="00312594" w:rsidRPr="00DC3CE2">
        <w:rPr>
          <w:rFonts w:ascii="Arial Narrow" w:hAnsi="Arial Narrow"/>
          <w:b/>
          <w:sz w:val="22"/>
          <w:szCs w:val="22"/>
        </w:rPr>
        <w:t xml:space="preserve"> 000 litrów;</w:t>
      </w:r>
    </w:p>
    <w:p w:rsidR="00312594" w:rsidRPr="00C30F69" w:rsidRDefault="00ED1C10" w:rsidP="00ED1C10">
      <w:pPr>
        <w:pStyle w:val="Akapitzlist"/>
        <w:suppressAutoHyphens w:val="0"/>
        <w:spacing w:after="0" w:line="240" w:lineRule="auto"/>
        <w:ind w:left="851" w:hanging="851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C30F69">
        <w:rPr>
          <w:rFonts w:ascii="Arial Narrow" w:hAnsi="Arial Narrow"/>
          <w:b/>
          <w:sz w:val="22"/>
          <w:szCs w:val="22"/>
          <w:lang w:val="pl-PL"/>
        </w:rPr>
        <w:t>Część 3</w:t>
      </w:r>
      <w:r w:rsidR="006D767D">
        <w:rPr>
          <w:rFonts w:ascii="Arial Narrow" w:hAnsi="Arial Narrow"/>
          <w:b/>
          <w:sz w:val="22"/>
          <w:szCs w:val="22"/>
          <w:lang w:val="pl-PL"/>
        </w:rPr>
        <w:t xml:space="preserve"> – Zespół Szkolno -</w:t>
      </w:r>
      <w:r w:rsidR="002D3016">
        <w:rPr>
          <w:rFonts w:ascii="Arial Narrow" w:hAnsi="Arial Narrow"/>
          <w:b/>
          <w:sz w:val="22"/>
          <w:szCs w:val="22"/>
          <w:lang w:val="pl-PL"/>
        </w:rPr>
        <w:t xml:space="preserve"> Przedszkolny </w:t>
      </w:r>
      <w:r w:rsidR="00312594" w:rsidRPr="00C30F69">
        <w:rPr>
          <w:rFonts w:ascii="Arial Narrow" w:hAnsi="Arial Narrow"/>
          <w:b/>
          <w:sz w:val="22"/>
          <w:szCs w:val="22"/>
        </w:rPr>
        <w:t>w Wy</w:t>
      </w:r>
      <w:r w:rsidR="006D767D">
        <w:rPr>
          <w:rFonts w:ascii="Arial Narrow" w:hAnsi="Arial Narrow"/>
          <w:b/>
          <w:sz w:val="22"/>
          <w:szCs w:val="22"/>
        </w:rPr>
        <w:t xml:space="preserve">stępie ul. Wiejska 1 w ilości </w:t>
      </w:r>
      <w:r w:rsidR="004505F9">
        <w:rPr>
          <w:rFonts w:ascii="Arial Narrow" w:hAnsi="Arial Narrow"/>
          <w:b/>
          <w:sz w:val="22"/>
          <w:szCs w:val="22"/>
          <w:lang w:val="pl-PL"/>
        </w:rPr>
        <w:t>45</w:t>
      </w:r>
      <w:r w:rsidR="00312594" w:rsidRPr="00C30F69">
        <w:rPr>
          <w:rFonts w:ascii="Arial Narrow" w:hAnsi="Arial Narrow"/>
          <w:b/>
          <w:sz w:val="22"/>
          <w:szCs w:val="22"/>
        </w:rPr>
        <w:t xml:space="preserve"> 000 litrów;</w:t>
      </w:r>
    </w:p>
    <w:p w:rsidR="00FB2777" w:rsidRPr="00EB5805" w:rsidRDefault="00FB2777" w:rsidP="00FB2777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FB2777" w:rsidRPr="00EB5805" w:rsidRDefault="00FB2777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 w:rsidRPr="00EB5805">
        <w:rPr>
          <w:rFonts w:ascii="Arial Narrow" w:hAnsi="Arial Narrow"/>
          <w:b/>
          <w:sz w:val="24"/>
          <w:szCs w:val="24"/>
        </w:rPr>
        <w:t>Postępowanie opublikowano :</w:t>
      </w:r>
    </w:p>
    <w:p w:rsidR="00FB2777" w:rsidRPr="00EB5805" w:rsidRDefault="00FB2777" w:rsidP="002A69A1">
      <w:pPr>
        <w:pStyle w:val="Akapitzlist"/>
        <w:numPr>
          <w:ilvl w:val="0"/>
          <w:numId w:val="18"/>
        </w:numPr>
        <w:suppressAutoHyphens w:val="0"/>
        <w:spacing w:after="0" w:line="240" w:lineRule="auto"/>
        <w:ind w:left="426" w:hanging="426"/>
        <w:contextualSpacing/>
        <w:rPr>
          <w:rFonts w:ascii="Arial Narrow" w:hAnsi="Arial Narrow"/>
          <w:sz w:val="24"/>
          <w:szCs w:val="24"/>
        </w:rPr>
      </w:pPr>
      <w:r w:rsidRPr="00EB5805">
        <w:rPr>
          <w:rFonts w:ascii="Arial Narrow" w:hAnsi="Arial Narrow"/>
          <w:sz w:val="24"/>
          <w:szCs w:val="24"/>
        </w:rPr>
        <w:t>W Biulet</w:t>
      </w:r>
      <w:r w:rsidR="00213594">
        <w:rPr>
          <w:rFonts w:ascii="Arial Narrow" w:hAnsi="Arial Narrow"/>
          <w:sz w:val="24"/>
          <w:szCs w:val="24"/>
        </w:rPr>
        <w:t>ynie Zamówień Publicznych (BZP</w:t>
      </w:r>
      <w:r w:rsidR="006D767D">
        <w:rPr>
          <w:rFonts w:ascii="Arial Narrow" w:hAnsi="Arial Narrow"/>
          <w:sz w:val="24"/>
          <w:szCs w:val="24"/>
        </w:rPr>
        <w:t>) Nr …………..….. - 20</w:t>
      </w:r>
      <w:r w:rsidR="006D767D">
        <w:rPr>
          <w:rFonts w:ascii="Arial Narrow" w:hAnsi="Arial Narrow"/>
          <w:sz w:val="24"/>
          <w:szCs w:val="24"/>
          <w:lang w:val="pl-PL"/>
        </w:rPr>
        <w:t>20</w:t>
      </w:r>
      <w:r w:rsidR="00213594">
        <w:rPr>
          <w:rFonts w:ascii="Arial Narrow" w:hAnsi="Arial Narrow"/>
          <w:sz w:val="24"/>
          <w:szCs w:val="24"/>
        </w:rPr>
        <w:t xml:space="preserve"> </w:t>
      </w:r>
      <w:r w:rsidR="006D767D">
        <w:rPr>
          <w:rFonts w:ascii="Arial Narrow" w:hAnsi="Arial Narrow"/>
          <w:sz w:val="24"/>
          <w:szCs w:val="24"/>
        </w:rPr>
        <w:t>w dniu …………….20</w:t>
      </w:r>
      <w:r w:rsidR="006D767D">
        <w:rPr>
          <w:rFonts w:ascii="Arial Narrow" w:hAnsi="Arial Narrow"/>
          <w:sz w:val="24"/>
          <w:szCs w:val="24"/>
          <w:lang w:val="pl-PL"/>
        </w:rPr>
        <w:t>20</w:t>
      </w:r>
      <w:r w:rsidRPr="00EB5805">
        <w:rPr>
          <w:rFonts w:ascii="Arial Narrow" w:hAnsi="Arial Narrow"/>
          <w:sz w:val="24"/>
          <w:szCs w:val="24"/>
        </w:rPr>
        <w:t xml:space="preserve"> r.</w:t>
      </w:r>
    </w:p>
    <w:p w:rsidR="00FB2777" w:rsidRPr="00122A8B" w:rsidRDefault="00FB2777" w:rsidP="002A69A1">
      <w:pPr>
        <w:pStyle w:val="Akapitzlist"/>
        <w:numPr>
          <w:ilvl w:val="0"/>
          <w:numId w:val="18"/>
        </w:numPr>
        <w:suppressAutoHyphens w:val="0"/>
        <w:spacing w:after="0" w:line="240" w:lineRule="auto"/>
        <w:ind w:left="426" w:hanging="426"/>
        <w:contextualSpacing/>
        <w:rPr>
          <w:rFonts w:ascii="Arial Narrow" w:hAnsi="Arial Narrow"/>
          <w:sz w:val="24"/>
          <w:szCs w:val="24"/>
        </w:rPr>
      </w:pPr>
      <w:r w:rsidRPr="00122A8B">
        <w:rPr>
          <w:rFonts w:ascii="Arial Narrow" w:hAnsi="Arial Narrow"/>
          <w:sz w:val="24"/>
          <w:szCs w:val="24"/>
        </w:rPr>
        <w:t>Na stron</w:t>
      </w:r>
      <w:r w:rsidR="00881302" w:rsidRPr="00122A8B">
        <w:rPr>
          <w:rFonts w:ascii="Arial Narrow" w:hAnsi="Arial Narrow"/>
          <w:sz w:val="24"/>
          <w:szCs w:val="24"/>
        </w:rPr>
        <w:t>ie internetowej Zamawiająceg</w:t>
      </w:r>
      <w:r w:rsidR="00881302" w:rsidRPr="00122A8B">
        <w:rPr>
          <w:rFonts w:ascii="Arial Narrow" w:hAnsi="Arial Narrow"/>
          <w:sz w:val="24"/>
          <w:szCs w:val="24"/>
          <w:lang w:val="pl-PL"/>
        </w:rPr>
        <w:t>o: www.zoor.gmina-naklo.pl</w:t>
      </w:r>
    </w:p>
    <w:p w:rsidR="004867B2" w:rsidRDefault="004867B2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</w:p>
    <w:p w:rsidR="00FB2777" w:rsidRPr="00EB5805" w:rsidRDefault="00FB2777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 w:rsidRPr="00EB5805">
        <w:rPr>
          <w:rFonts w:ascii="Arial Narrow" w:hAnsi="Arial Narrow"/>
          <w:b/>
          <w:sz w:val="24"/>
          <w:szCs w:val="24"/>
        </w:rPr>
        <w:t>Ja/ My* :</w:t>
      </w:r>
    </w:p>
    <w:p w:rsidR="00FB2777" w:rsidRPr="00EB5805" w:rsidRDefault="00881302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Wykonawca (</w:t>
      </w:r>
      <w:r w:rsidR="00FB2777" w:rsidRPr="00EB5805">
        <w:rPr>
          <w:rFonts w:ascii="Arial Narrow" w:hAnsi="Arial Narrow"/>
          <w:b/>
          <w:sz w:val="24"/>
          <w:szCs w:val="24"/>
        </w:rPr>
        <w:t>jeżeli oferta składa</w:t>
      </w:r>
      <w:r w:rsidR="00213594">
        <w:rPr>
          <w:rFonts w:ascii="Arial Narrow" w:hAnsi="Arial Narrow"/>
          <w:b/>
          <w:sz w:val="24"/>
          <w:szCs w:val="24"/>
        </w:rPr>
        <w:t>n</w:t>
      </w:r>
      <w:r w:rsidR="00FB2777" w:rsidRPr="00EB5805">
        <w:rPr>
          <w:rFonts w:ascii="Arial Narrow" w:hAnsi="Arial Narrow"/>
          <w:b/>
          <w:sz w:val="24"/>
          <w:szCs w:val="24"/>
        </w:rPr>
        <w:t>a wspó</w:t>
      </w:r>
      <w:r w:rsidR="00213594">
        <w:rPr>
          <w:rFonts w:ascii="Arial Narrow" w:hAnsi="Arial Narrow"/>
          <w:b/>
          <w:sz w:val="24"/>
          <w:szCs w:val="24"/>
        </w:rPr>
        <w:t>lnie – wpisać dane pełnomocnika</w:t>
      </w:r>
      <w:r w:rsidR="00FB2777" w:rsidRPr="00EB5805">
        <w:rPr>
          <w:rFonts w:ascii="Arial Narrow" w:hAnsi="Arial Narrow"/>
          <w:b/>
          <w:sz w:val="24"/>
          <w:szCs w:val="24"/>
        </w:rPr>
        <w:t>) :</w:t>
      </w:r>
    </w:p>
    <w:p w:rsidR="00FB2777" w:rsidRPr="00EB5805" w:rsidRDefault="00FB2777" w:rsidP="00FB2777">
      <w:pPr>
        <w:spacing w:after="0" w:line="240" w:lineRule="auto"/>
        <w:ind w:left="2268"/>
        <w:rPr>
          <w:rFonts w:ascii="Arial Narrow" w:hAnsi="Arial Narrow"/>
          <w:sz w:val="24"/>
          <w:szCs w:val="24"/>
        </w:rPr>
      </w:pPr>
      <w:r w:rsidRPr="00EB5805">
        <w:rPr>
          <w:rFonts w:ascii="Arial Narrow" w:hAnsi="Arial Narrow"/>
          <w:sz w:val="24"/>
          <w:szCs w:val="24"/>
        </w:rPr>
        <w:t>…………………</w:t>
      </w:r>
      <w:r>
        <w:rPr>
          <w:rFonts w:ascii="Arial Narrow" w:hAnsi="Arial Narrow"/>
          <w:sz w:val="24"/>
          <w:szCs w:val="24"/>
        </w:rPr>
        <w:t>………………………………………………………………………</w:t>
      </w:r>
    </w:p>
    <w:p w:rsidR="00FB2777" w:rsidRPr="00EB5805" w:rsidRDefault="00FB2777" w:rsidP="00FB2777">
      <w:pPr>
        <w:spacing w:after="0" w:line="240" w:lineRule="auto"/>
        <w:ind w:left="2268"/>
        <w:rPr>
          <w:rFonts w:ascii="Arial Narrow" w:hAnsi="Arial Narrow"/>
          <w:sz w:val="24"/>
          <w:szCs w:val="24"/>
        </w:rPr>
      </w:pPr>
      <w:r w:rsidRPr="00EB5805">
        <w:rPr>
          <w:rFonts w:ascii="Arial Narrow" w:hAnsi="Arial Narrow"/>
          <w:sz w:val="24"/>
          <w:szCs w:val="24"/>
        </w:rPr>
        <w:t>Adres : ………………………………………………………….</w:t>
      </w:r>
    </w:p>
    <w:p w:rsidR="00FB2777" w:rsidRPr="00EB5805" w:rsidRDefault="00FB2777" w:rsidP="00FB2777">
      <w:pPr>
        <w:spacing w:after="0" w:line="240" w:lineRule="auto"/>
        <w:ind w:left="2268"/>
        <w:rPr>
          <w:rFonts w:ascii="Arial Narrow" w:hAnsi="Arial Narrow"/>
          <w:sz w:val="24"/>
          <w:szCs w:val="24"/>
        </w:rPr>
      </w:pPr>
      <w:r w:rsidRPr="00EB5805">
        <w:rPr>
          <w:rFonts w:ascii="Arial Narrow" w:hAnsi="Arial Narrow"/>
          <w:sz w:val="24"/>
          <w:szCs w:val="24"/>
        </w:rPr>
        <w:t>Województwo : ………………………………………………...</w:t>
      </w:r>
    </w:p>
    <w:p w:rsidR="00FB2777" w:rsidRPr="00EB5805" w:rsidRDefault="00213594" w:rsidP="00FB2777">
      <w:pPr>
        <w:spacing w:after="0" w:line="240" w:lineRule="auto"/>
        <w:ind w:left="2268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Tel : …………………………e-mail </w:t>
      </w:r>
      <w:r w:rsidR="00FB2777" w:rsidRPr="00EB5805">
        <w:rPr>
          <w:rFonts w:ascii="Arial Narrow" w:hAnsi="Arial Narrow"/>
          <w:sz w:val="24"/>
          <w:szCs w:val="24"/>
        </w:rPr>
        <w:t>: …………………………………</w:t>
      </w:r>
      <w:r w:rsidR="00621EBE">
        <w:rPr>
          <w:rFonts w:ascii="Arial Narrow" w:hAnsi="Arial Narrow"/>
          <w:sz w:val="24"/>
          <w:szCs w:val="24"/>
        </w:rPr>
        <w:t>……….</w:t>
      </w:r>
    </w:p>
    <w:p w:rsidR="00FB2777" w:rsidRPr="00EB5805" w:rsidRDefault="00FB2777" w:rsidP="00FB2777">
      <w:pPr>
        <w:spacing w:after="0" w:line="240" w:lineRule="auto"/>
        <w:ind w:left="2268"/>
        <w:rPr>
          <w:rFonts w:ascii="Arial Narrow" w:hAnsi="Arial Narrow"/>
          <w:sz w:val="24"/>
          <w:szCs w:val="24"/>
        </w:rPr>
      </w:pPr>
      <w:r w:rsidRPr="00EB5805">
        <w:rPr>
          <w:rFonts w:ascii="Arial Narrow" w:hAnsi="Arial Narrow"/>
          <w:sz w:val="24"/>
          <w:szCs w:val="24"/>
        </w:rPr>
        <w:t>NIP : …………………………………….</w:t>
      </w:r>
    </w:p>
    <w:p w:rsidR="00FB2777" w:rsidRPr="00EB5805" w:rsidRDefault="00FB2777" w:rsidP="00FB2777">
      <w:pPr>
        <w:spacing w:after="0" w:line="240" w:lineRule="auto"/>
        <w:ind w:left="2268"/>
        <w:rPr>
          <w:rFonts w:ascii="Arial Narrow" w:hAnsi="Arial Narrow"/>
          <w:sz w:val="24"/>
          <w:szCs w:val="24"/>
        </w:rPr>
      </w:pPr>
      <w:r w:rsidRPr="00EB5805">
        <w:rPr>
          <w:rFonts w:ascii="Arial Narrow" w:hAnsi="Arial Narrow"/>
          <w:sz w:val="24"/>
          <w:szCs w:val="24"/>
        </w:rPr>
        <w:t>REGON : ……………………………….</w:t>
      </w:r>
    </w:p>
    <w:p w:rsidR="00FB2777" w:rsidRPr="00EB5805" w:rsidRDefault="00FB2777" w:rsidP="00FB2777">
      <w:pPr>
        <w:spacing w:after="0" w:line="240" w:lineRule="auto"/>
        <w:ind w:left="2268"/>
        <w:rPr>
          <w:rFonts w:ascii="Arial Narrow" w:hAnsi="Arial Narrow"/>
          <w:sz w:val="24"/>
          <w:szCs w:val="24"/>
        </w:rPr>
      </w:pPr>
      <w:r w:rsidRPr="00EB5805">
        <w:rPr>
          <w:rFonts w:ascii="Arial Narrow" w:hAnsi="Arial Narrow"/>
          <w:sz w:val="24"/>
          <w:szCs w:val="24"/>
        </w:rPr>
        <w:t>Podmiot wpisany do rejestru przedsiębiorców w Sądzie Rejonowym ………………………….. Nr KRS ………………………….…</w:t>
      </w:r>
      <w:r>
        <w:rPr>
          <w:rFonts w:ascii="Arial Narrow" w:hAnsi="Arial Narrow"/>
          <w:sz w:val="24"/>
          <w:szCs w:val="24"/>
        </w:rPr>
        <w:t>…………..</w:t>
      </w:r>
      <w:r w:rsidRPr="00EB5805">
        <w:rPr>
          <w:rFonts w:ascii="Arial Narrow" w:hAnsi="Arial Narrow"/>
          <w:sz w:val="24"/>
          <w:szCs w:val="24"/>
        </w:rPr>
        <w:t>*</w:t>
      </w:r>
    </w:p>
    <w:p w:rsidR="00FB2777" w:rsidRPr="00EB5805" w:rsidRDefault="00FB2777" w:rsidP="00FB2777">
      <w:pPr>
        <w:spacing w:after="0" w:line="240" w:lineRule="auto"/>
        <w:ind w:left="2268"/>
        <w:rPr>
          <w:rFonts w:ascii="Arial Narrow" w:hAnsi="Arial Narrow"/>
          <w:sz w:val="24"/>
          <w:szCs w:val="24"/>
        </w:rPr>
      </w:pPr>
      <w:r w:rsidRPr="00EB5805">
        <w:rPr>
          <w:rFonts w:ascii="Arial Narrow" w:hAnsi="Arial Narrow"/>
          <w:sz w:val="24"/>
          <w:szCs w:val="24"/>
        </w:rPr>
        <w:t>Kapitał zakładowy : …………….………………</w:t>
      </w:r>
      <w:r>
        <w:rPr>
          <w:rFonts w:ascii="Arial Narrow" w:hAnsi="Arial Narrow"/>
          <w:sz w:val="24"/>
          <w:szCs w:val="24"/>
        </w:rPr>
        <w:t>…………………………</w:t>
      </w:r>
      <w:r w:rsidRPr="00EB5805">
        <w:rPr>
          <w:rFonts w:ascii="Arial Narrow" w:hAnsi="Arial Narrow"/>
          <w:sz w:val="24"/>
          <w:szCs w:val="24"/>
        </w:rPr>
        <w:t>. złotych*</w:t>
      </w:r>
    </w:p>
    <w:p w:rsidR="00FB2777" w:rsidRPr="00EB5805" w:rsidRDefault="00213594" w:rsidP="00FB2777">
      <w:pPr>
        <w:spacing w:after="0" w:line="240" w:lineRule="auto"/>
        <w:ind w:left="2268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Podmiot wpisany do CEi</w:t>
      </w:r>
      <w:r w:rsidR="00FB2777" w:rsidRPr="00EB5805">
        <w:rPr>
          <w:rFonts w:ascii="Arial Narrow" w:hAnsi="Arial Narrow"/>
          <w:sz w:val="24"/>
          <w:szCs w:val="24"/>
        </w:rPr>
        <w:t>DG RP*</w:t>
      </w:r>
    </w:p>
    <w:p w:rsidR="00FB2777" w:rsidRPr="00EB5805" w:rsidRDefault="00FB2777" w:rsidP="00FB2777">
      <w:pPr>
        <w:spacing w:after="0" w:line="240" w:lineRule="auto"/>
        <w:ind w:left="2268"/>
        <w:rPr>
          <w:rFonts w:ascii="Arial Narrow" w:hAnsi="Arial Narrow"/>
          <w:sz w:val="24"/>
          <w:szCs w:val="24"/>
        </w:rPr>
      </w:pPr>
      <w:r w:rsidRPr="00EB5805">
        <w:rPr>
          <w:rFonts w:ascii="Arial Narrow" w:hAnsi="Arial Narrow"/>
          <w:sz w:val="24"/>
          <w:szCs w:val="24"/>
        </w:rPr>
        <w:t>Podatnik VAT – TAK – NIE*</w:t>
      </w:r>
    </w:p>
    <w:p w:rsidR="00FB2777" w:rsidRPr="00EB5805" w:rsidRDefault="00FB2777" w:rsidP="00FB2777">
      <w:pPr>
        <w:spacing w:after="0" w:line="240" w:lineRule="auto"/>
        <w:ind w:left="2268"/>
        <w:rPr>
          <w:rFonts w:ascii="Arial Narrow" w:hAnsi="Arial Narrow"/>
          <w:sz w:val="24"/>
          <w:szCs w:val="24"/>
        </w:rPr>
      </w:pPr>
      <w:r w:rsidRPr="00EB5805">
        <w:rPr>
          <w:rFonts w:ascii="Arial Narrow" w:hAnsi="Arial Narrow"/>
          <w:sz w:val="24"/>
          <w:szCs w:val="24"/>
        </w:rPr>
        <w:t>Imię i nazwisko, stanowisko osoby/osób uprawnionych do reprezentacji Wykonawcy :</w:t>
      </w:r>
    </w:p>
    <w:p w:rsidR="00FB2777" w:rsidRPr="00EB5805" w:rsidRDefault="00FB2777" w:rsidP="002A69A1">
      <w:pPr>
        <w:numPr>
          <w:ilvl w:val="0"/>
          <w:numId w:val="20"/>
        </w:numPr>
        <w:spacing w:after="0" w:line="240" w:lineRule="auto"/>
        <w:rPr>
          <w:rFonts w:ascii="Arial Narrow" w:hAnsi="Arial Narrow"/>
          <w:sz w:val="24"/>
          <w:szCs w:val="24"/>
        </w:rPr>
      </w:pPr>
      <w:r w:rsidRPr="00EB5805">
        <w:rPr>
          <w:rFonts w:ascii="Arial Narrow" w:hAnsi="Arial Narrow"/>
          <w:sz w:val="24"/>
          <w:szCs w:val="24"/>
        </w:rPr>
        <w:t>……………………………………………………………………………</w:t>
      </w:r>
      <w:r>
        <w:rPr>
          <w:rFonts w:ascii="Arial Narrow" w:hAnsi="Arial Narrow"/>
          <w:sz w:val="24"/>
          <w:szCs w:val="24"/>
        </w:rPr>
        <w:t>……..</w:t>
      </w:r>
    </w:p>
    <w:p w:rsidR="00FB2777" w:rsidRPr="00EB5805" w:rsidRDefault="00FB2777" w:rsidP="002A69A1">
      <w:pPr>
        <w:numPr>
          <w:ilvl w:val="0"/>
          <w:numId w:val="20"/>
        </w:numPr>
        <w:spacing w:after="0" w:line="240" w:lineRule="auto"/>
        <w:rPr>
          <w:rFonts w:ascii="Arial Narrow" w:hAnsi="Arial Narrow"/>
          <w:sz w:val="24"/>
          <w:szCs w:val="24"/>
        </w:rPr>
      </w:pPr>
      <w:r w:rsidRPr="00EB5805">
        <w:rPr>
          <w:rFonts w:ascii="Arial Narrow" w:hAnsi="Arial Narrow"/>
          <w:sz w:val="24"/>
          <w:szCs w:val="24"/>
        </w:rPr>
        <w:t>……………………………………………………………………………</w:t>
      </w:r>
      <w:r>
        <w:rPr>
          <w:rFonts w:ascii="Arial Narrow" w:hAnsi="Arial Narrow"/>
          <w:sz w:val="24"/>
          <w:szCs w:val="24"/>
        </w:rPr>
        <w:t>………</w:t>
      </w:r>
    </w:p>
    <w:p w:rsidR="00174B1E" w:rsidRPr="00DD24D5" w:rsidRDefault="00FB2777" w:rsidP="00DD24D5">
      <w:pPr>
        <w:spacing w:after="0" w:line="240" w:lineRule="auto"/>
        <w:ind w:left="2268"/>
        <w:rPr>
          <w:rFonts w:ascii="Arial Narrow" w:hAnsi="Arial Narrow"/>
          <w:sz w:val="24"/>
          <w:szCs w:val="24"/>
        </w:rPr>
      </w:pPr>
      <w:r w:rsidRPr="00EB5805">
        <w:rPr>
          <w:rFonts w:ascii="Arial Narrow" w:hAnsi="Arial Narrow"/>
          <w:sz w:val="24"/>
          <w:szCs w:val="24"/>
        </w:rPr>
        <w:t>Podstawa upoważnieni</w:t>
      </w:r>
      <w:r w:rsidR="00DD24D5">
        <w:rPr>
          <w:rFonts w:ascii="Arial Narrow" w:hAnsi="Arial Narrow"/>
          <w:sz w:val="24"/>
          <w:szCs w:val="24"/>
        </w:rPr>
        <w:t>a : ……………………………………………..………………….</w:t>
      </w:r>
    </w:p>
    <w:p w:rsidR="00FB2777" w:rsidRPr="00EB5805" w:rsidRDefault="00FB2777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 w:rsidRPr="00EB5805">
        <w:rPr>
          <w:rFonts w:ascii="Arial Narrow" w:hAnsi="Arial Narrow"/>
          <w:b/>
          <w:sz w:val="24"/>
          <w:szCs w:val="24"/>
        </w:rPr>
        <w:t>Forma składania oferty :</w:t>
      </w:r>
    </w:p>
    <w:p w:rsidR="00FB2777" w:rsidRPr="00EB5805" w:rsidRDefault="00FB2777" w:rsidP="00FB2777">
      <w:pPr>
        <w:spacing w:after="0" w:line="240" w:lineRule="auto"/>
        <w:ind w:firstLine="284"/>
        <w:rPr>
          <w:rFonts w:ascii="Arial Narrow" w:hAnsi="Arial Narrow"/>
          <w:sz w:val="24"/>
          <w:szCs w:val="24"/>
        </w:rPr>
      </w:pPr>
      <w:r w:rsidRPr="00EB5805">
        <w:rPr>
          <w:rFonts w:ascii="Arial Narrow" w:hAnsi="Arial Narrow"/>
          <w:sz w:val="24"/>
          <w:szCs w:val="24"/>
        </w:rPr>
        <w:t>Ofertę składamy samodzielnie*</w:t>
      </w:r>
    </w:p>
    <w:p w:rsidR="00FB2777" w:rsidRPr="00EB5805" w:rsidRDefault="00FB2777" w:rsidP="00FB2777">
      <w:pPr>
        <w:spacing w:after="0" w:line="240" w:lineRule="auto"/>
        <w:ind w:firstLine="284"/>
        <w:rPr>
          <w:rFonts w:ascii="Arial Narrow" w:hAnsi="Arial Narrow"/>
          <w:sz w:val="24"/>
          <w:szCs w:val="24"/>
        </w:rPr>
      </w:pPr>
      <w:r w:rsidRPr="00EB5805">
        <w:rPr>
          <w:rFonts w:ascii="Arial Narrow" w:hAnsi="Arial Narrow"/>
          <w:sz w:val="24"/>
          <w:szCs w:val="24"/>
        </w:rPr>
        <w:t xml:space="preserve">Ofertę składamy wspólnie* z  </w:t>
      </w:r>
      <w:r w:rsidR="00213594">
        <w:rPr>
          <w:rFonts w:ascii="Arial Narrow" w:hAnsi="Arial Narrow"/>
          <w:sz w:val="24"/>
          <w:szCs w:val="24"/>
          <w:shd w:val="clear" w:color="auto" w:fill="D9D9D9"/>
        </w:rPr>
        <w:t>(</w:t>
      </w:r>
      <w:r w:rsidRPr="00EB5805">
        <w:rPr>
          <w:rFonts w:ascii="Arial Narrow" w:hAnsi="Arial Narrow"/>
          <w:sz w:val="24"/>
          <w:szCs w:val="24"/>
          <w:shd w:val="clear" w:color="auto" w:fill="D9D9D9"/>
        </w:rPr>
        <w:t>wpisać nazwy i adresy wszystkich Partnerów)</w:t>
      </w:r>
      <w:r w:rsidRPr="00EB5805">
        <w:rPr>
          <w:rFonts w:ascii="Arial Narrow" w:hAnsi="Arial Narrow"/>
          <w:sz w:val="24"/>
          <w:szCs w:val="24"/>
        </w:rPr>
        <w:t xml:space="preserve"> :</w:t>
      </w:r>
    </w:p>
    <w:p w:rsidR="00FB2777" w:rsidRPr="00EB5805" w:rsidRDefault="00FB2777" w:rsidP="00FB2777">
      <w:pPr>
        <w:spacing w:after="0" w:line="240" w:lineRule="auto"/>
        <w:ind w:firstLine="284"/>
        <w:rPr>
          <w:rFonts w:ascii="Arial Narrow" w:hAnsi="Arial Narrow"/>
          <w:sz w:val="24"/>
          <w:szCs w:val="24"/>
        </w:rPr>
      </w:pPr>
      <w:r w:rsidRPr="00EB5805">
        <w:rPr>
          <w:rFonts w:ascii="Arial Narrow" w:hAnsi="Arial Narrow"/>
          <w:sz w:val="24"/>
          <w:szCs w:val="24"/>
        </w:rPr>
        <w:t xml:space="preserve">Partner 1 : </w:t>
      </w:r>
      <w:r w:rsidR="00621EBE">
        <w:rPr>
          <w:rFonts w:ascii="Arial Narrow" w:hAnsi="Arial Narrow"/>
          <w:sz w:val="24"/>
          <w:szCs w:val="24"/>
        </w:rPr>
        <w:t xml:space="preserve"> </w:t>
      </w:r>
      <w:r w:rsidRPr="00EB5805"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</w:t>
      </w:r>
    </w:p>
    <w:p w:rsidR="00FB2777" w:rsidRDefault="00FB2777" w:rsidP="00FB2777">
      <w:pPr>
        <w:spacing w:after="0" w:line="240" w:lineRule="auto"/>
        <w:ind w:firstLine="284"/>
        <w:rPr>
          <w:rFonts w:ascii="Arial Narrow" w:hAnsi="Arial Narrow"/>
          <w:sz w:val="24"/>
          <w:szCs w:val="24"/>
        </w:rPr>
      </w:pPr>
      <w:r w:rsidRPr="00EB5805">
        <w:rPr>
          <w:rFonts w:ascii="Arial Narrow" w:hAnsi="Arial Narrow"/>
          <w:sz w:val="24"/>
          <w:szCs w:val="24"/>
        </w:rPr>
        <w:t>Partner 2 : ……………………</w:t>
      </w:r>
      <w:r w:rsidR="00001C84">
        <w:rPr>
          <w:rFonts w:ascii="Arial Narrow" w:hAnsi="Arial Narrow"/>
          <w:sz w:val="24"/>
          <w:szCs w:val="24"/>
        </w:rPr>
        <w:t>…………………………………………………………………………………</w:t>
      </w:r>
    </w:p>
    <w:p w:rsidR="00DD24D5" w:rsidRDefault="00DD24D5" w:rsidP="00FB2777">
      <w:pPr>
        <w:spacing w:after="0" w:line="240" w:lineRule="auto"/>
        <w:ind w:firstLine="284"/>
        <w:rPr>
          <w:rFonts w:ascii="Arial Narrow" w:hAnsi="Arial Narrow"/>
          <w:sz w:val="24"/>
          <w:szCs w:val="24"/>
        </w:rPr>
      </w:pPr>
    </w:p>
    <w:p w:rsidR="001A42BE" w:rsidRDefault="001A42BE" w:rsidP="00FB2777">
      <w:pPr>
        <w:spacing w:after="0" w:line="240" w:lineRule="auto"/>
        <w:ind w:firstLine="284"/>
        <w:rPr>
          <w:rFonts w:ascii="Arial Narrow" w:hAnsi="Arial Narrow"/>
          <w:sz w:val="24"/>
          <w:szCs w:val="24"/>
        </w:rPr>
      </w:pPr>
    </w:p>
    <w:p w:rsidR="001A42BE" w:rsidRPr="00EB5805" w:rsidRDefault="001A42BE" w:rsidP="00FB2777">
      <w:pPr>
        <w:spacing w:after="0" w:line="240" w:lineRule="auto"/>
        <w:ind w:firstLine="284"/>
        <w:rPr>
          <w:rFonts w:ascii="Arial Narrow" w:hAnsi="Arial Narrow"/>
          <w:sz w:val="24"/>
          <w:szCs w:val="24"/>
        </w:rPr>
      </w:pPr>
    </w:p>
    <w:p w:rsidR="00FB2777" w:rsidRPr="00EB5805" w:rsidRDefault="00FB2777" w:rsidP="00FB27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ind w:left="2268" w:hanging="1984"/>
        <w:rPr>
          <w:rFonts w:ascii="Arial Narrow" w:hAnsi="Arial Narrow"/>
          <w:b/>
          <w:sz w:val="24"/>
          <w:szCs w:val="24"/>
        </w:rPr>
      </w:pPr>
      <w:r w:rsidRPr="00EB5805">
        <w:rPr>
          <w:rFonts w:ascii="Arial Narrow" w:hAnsi="Arial Narrow"/>
          <w:b/>
          <w:sz w:val="24"/>
          <w:szCs w:val="24"/>
        </w:rPr>
        <w:lastRenderedPageBreak/>
        <w:t>UWAGA :</w:t>
      </w:r>
    </w:p>
    <w:p w:rsidR="00FB2777" w:rsidRPr="00EB5805" w:rsidRDefault="00FB2777" w:rsidP="00621E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ind w:left="284"/>
        <w:rPr>
          <w:rFonts w:ascii="Arial Narrow" w:hAnsi="Arial Narrow"/>
          <w:b/>
          <w:sz w:val="24"/>
          <w:szCs w:val="24"/>
        </w:rPr>
      </w:pPr>
      <w:r w:rsidRPr="00EB5805">
        <w:rPr>
          <w:rFonts w:ascii="Arial Narrow" w:hAnsi="Arial Narrow"/>
          <w:b/>
          <w:sz w:val="24"/>
          <w:szCs w:val="24"/>
        </w:rPr>
        <w:t>Jeżeli oferta jest składana wspólnie należy dołączyć pełnomocnictwo do reprezentacji podpisane przez wszystkich Partnerów.</w:t>
      </w:r>
    </w:p>
    <w:p w:rsidR="001A42BE" w:rsidRDefault="001A42BE" w:rsidP="009348F5">
      <w:pPr>
        <w:shd w:val="clear" w:color="auto" w:fill="DDD9C3"/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:rsidR="00FB2777" w:rsidRPr="00EB5805" w:rsidRDefault="00FB2777" w:rsidP="009348F5">
      <w:pPr>
        <w:shd w:val="clear" w:color="auto" w:fill="DDD9C3"/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1A42BE">
        <w:rPr>
          <w:rFonts w:ascii="Arial Narrow" w:hAnsi="Arial Narrow"/>
          <w:b/>
          <w:sz w:val="24"/>
          <w:szCs w:val="24"/>
        </w:rPr>
        <w:t>Składam/y ofertę w niniejszym postępowaniu i oferujemy :</w:t>
      </w:r>
    </w:p>
    <w:p w:rsidR="00FB2777" w:rsidRPr="00EB5805" w:rsidRDefault="00FB2777" w:rsidP="002A69A1">
      <w:pPr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Arial Narrow" w:hAnsi="Arial Narrow"/>
          <w:b/>
          <w:sz w:val="24"/>
          <w:szCs w:val="24"/>
        </w:rPr>
      </w:pPr>
      <w:r w:rsidRPr="00EB5805">
        <w:rPr>
          <w:rFonts w:ascii="Arial Narrow" w:hAnsi="Arial Narrow"/>
          <w:b/>
          <w:sz w:val="24"/>
          <w:szCs w:val="24"/>
        </w:rPr>
        <w:t xml:space="preserve">Wykonanie przedmiotu zamówienia w zakresie określonym przez Zamawiającego </w:t>
      </w:r>
      <w:r w:rsidR="00E776D0">
        <w:rPr>
          <w:rFonts w:ascii="Arial Narrow" w:hAnsi="Arial Narrow"/>
          <w:b/>
          <w:sz w:val="24"/>
          <w:szCs w:val="24"/>
        </w:rPr>
        <w:br/>
      </w:r>
      <w:r w:rsidRPr="00EB5805">
        <w:rPr>
          <w:rFonts w:ascii="Arial Narrow" w:hAnsi="Arial Narrow"/>
          <w:b/>
          <w:sz w:val="24"/>
          <w:szCs w:val="24"/>
        </w:rPr>
        <w:t>w specyfikacji istotnych warunków zamówienia z</w:t>
      </w:r>
      <w:r w:rsidR="00E776D0">
        <w:rPr>
          <w:rFonts w:ascii="Arial Narrow" w:hAnsi="Arial Narrow"/>
          <w:b/>
          <w:sz w:val="24"/>
          <w:szCs w:val="24"/>
        </w:rPr>
        <w:t>a cenę</w:t>
      </w:r>
      <w:r w:rsidRPr="00EB5805">
        <w:rPr>
          <w:rFonts w:ascii="Arial Narrow" w:hAnsi="Arial Narrow"/>
          <w:b/>
          <w:sz w:val="24"/>
          <w:szCs w:val="24"/>
        </w:rPr>
        <w:t>:</w:t>
      </w:r>
    </w:p>
    <w:p w:rsidR="00FB2777" w:rsidRDefault="00FB2777" w:rsidP="00FB2777">
      <w:pPr>
        <w:spacing w:after="0" w:line="240" w:lineRule="auto"/>
        <w:ind w:left="284"/>
        <w:rPr>
          <w:rFonts w:ascii="Arial Narrow" w:hAnsi="Arial Narrow"/>
          <w:b/>
          <w:sz w:val="24"/>
          <w:szCs w:val="24"/>
        </w:rPr>
      </w:pPr>
    </w:p>
    <w:p w:rsidR="00753CFF" w:rsidRPr="009348F5" w:rsidRDefault="00FB2777" w:rsidP="00621EBE">
      <w:pPr>
        <w:pStyle w:val="Akapitzlist"/>
        <w:widowControl w:val="0"/>
        <w:suppressAutoHyphens w:val="0"/>
        <w:spacing w:after="0" w:line="240" w:lineRule="auto"/>
        <w:ind w:left="360"/>
        <w:contextualSpacing/>
        <w:jc w:val="both"/>
        <w:rPr>
          <w:rFonts w:ascii="Arial Narrow" w:hAnsi="Arial Narrow"/>
          <w:sz w:val="24"/>
          <w:szCs w:val="24"/>
        </w:rPr>
      </w:pPr>
      <w:r w:rsidRPr="00BD773F">
        <w:rPr>
          <w:rFonts w:ascii="Arial Narrow" w:hAnsi="Arial Narrow"/>
          <w:sz w:val="24"/>
          <w:szCs w:val="24"/>
        </w:rPr>
        <w:t xml:space="preserve">Oferujemy wykonanie </w:t>
      </w:r>
      <w:r w:rsidR="00753CFF">
        <w:rPr>
          <w:rFonts w:ascii="Arial Narrow" w:hAnsi="Arial Narrow"/>
          <w:sz w:val="24"/>
          <w:szCs w:val="24"/>
          <w:lang w:val="pl-PL"/>
        </w:rPr>
        <w:t xml:space="preserve"> dostawy będącej </w:t>
      </w:r>
      <w:r w:rsidRPr="00BD773F">
        <w:rPr>
          <w:rFonts w:ascii="Arial Narrow" w:hAnsi="Arial Narrow"/>
          <w:sz w:val="24"/>
          <w:szCs w:val="24"/>
        </w:rPr>
        <w:t>przedmiot</w:t>
      </w:r>
      <w:r w:rsidR="00753CFF">
        <w:rPr>
          <w:rFonts w:ascii="Arial Narrow" w:hAnsi="Arial Narrow"/>
          <w:sz w:val="24"/>
          <w:szCs w:val="24"/>
          <w:lang w:val="pl-PL"/>
        </w:rPr>
        <w:t>em</w:t>
      </w:r>
      <w:r w:rsidRPr="00BD773F">
        <w:rPr>
          <w:rFonts w:ascii="Arial Narrow" w:hAnsi="Arial Narrow"/>
          <w:sz w:val="24"/>
          <w:szCs w:val="24"/>
        </w:rPr>
        <w:t xml:space="preserve"> zamówienia za cenę w wysokości 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8820"/>
      </w:tblGrid>
      <w:tr w:rsidR="00753CFF" w:rsidTr="009C2569">
        <w:tc>
          <w:tcPr>
            <w:tcW w:w="8820" w:type="dxa"/>
          </w:tcPr>
          <w:p w:rsidR="00753CFF" w:rsidRPr="00312594" w:rsidRDefault="00753CFF" w:rsidP="00753CFF">
            <w:pPr>
              <w:widowControl w:val="0"/>
              <w:contextualSpacing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753CFF">
              <w:rPr>
                <w:rFonts w:ascii="Arial Narrow" w:hAnsi="Arial Narrow"/>
                <w:b/>
                <w:sz w:val="24"/>
                <w:szCs w:val="24"/>
              </w:rPr>
              <w:t xml:space="preserve">Część 1 </w:t>
            </w:r>
          </w:p>
          <w:p w:rsidR="00753CFF" w:rsidRPr="0045030F" w:rsidRDefault="00753CFF" w:rsidP="00753CFF">
            <w:pPr>
              <w:pStyle w:val="Tekstpodstawowy2"/>
              <w:spacing w:line="240" w:lineRule="auto"/>
              <w:jc w:val="both"/>
            </w:pPr>
            <w:r w:rsidRPr="0045030F">
              <w:t>Wartość n</w:t>
            </w:r>
            <w:r w:rsidR="00213594">
              <w:t>etto.......................zł (</w:t>
            </w:r>
            <w:r w:rsidRPr="0045030F">
              <w:t>słownie : ………..…............................................................zł),</w:t>
            </w:r>
          </w:p>
          <w:p w:rsidR="00753CFF" w:rsidRPr="0045030F" w:rsidRDefault="00753CFF" w:rsidP="00753CFF">
            <w:pPr>
              <w:pStyle w:val="Tekstpodstawowy2"/>
              <w:spacing w:line="240" w:lineRule="auto"/>
              <w:jc w:val="both"/>
            </w:pPr>
            <w:r w:rsidRPr="0045030F">
              <w:t xml:space="preserve">plus podatek </w:t>
            </w:r>
            <w:r w:rsidR="00213594">
              <w:t>VAT tj.....................zł (</w:t>
            </w:r>
            <w:r w:rsidRPr="0045030F">
              <w:t>słownie:........................................................................zł)</w:t>
            </w:r>
          </w:p>
          <w:p w:rsidR="00753CFF" w:rsidRPr="0045030F" w:rsidRDefault="00753CFF" w:rsidP="00753CFF">
            <w:pPr>
              <w:pStyle w:val="Tekstpodstawowy2"/>
              <w:spacing w:line="240" w:lineRule="auto"/>
              <w:jc w:val="both"/>
            </w:pPr>
            <w:r w:rsidRPr="0045030F">
              <w:rPr>
                <w:b/>
              </w:rPr>
              <w:t>Ogólna wartość  brutto</w:t>
            </w:r>
            <w:r w:rsidR="00213594">
              <w:t xml:space="preserve"> ...................zł (</w:t>
            </w:r>
            <w:r w:rsidRPr="0045030F">
              <w:t>słownie:..................................................................zł)</w:t>
            </w:r>
          </w:p>
          <w:p w:rsidR="00753CFF" w:rsidRPr="00001C84" w:rsidRDefault="00001C84" w:rsidP="007A5D6C">
            <w:pPr>
              <w:pStyle w:val="Tekstpodstawowy2"/>
              <w:spacing w:line="240" w:lineRule="auto"/>
              <w:jc w:val="both"/>
              <w:rPr>
                <w:b/>
              </w:rPr>
            </w:pPr>
            <w:r w:rsidRPr="00001C84">
              <w:rPr>
                <w:b/>
              </w:rPr>
              <w:t>w tym upust w wysokości …………………..</w:t>
            </w:r>
            <w:r w:rsidR="00753CFF" w:rsidRPr="00001C84">
              <w:t>zgodnie z formularzem cenowym</w:t>
            </w:r>
            <w:r w:rsidR="00753CFF" w:rsidRPr="00001C84">
              <w:rPr>
                <w:b/>
              </w:rPr>
              <w:t>.</w:t>
            </w:r>
          </w:p>
        </w:tc>
      </w:tr>
    </w:tbl>
    <w:p w:rsidR="00753CFF" w:rsidRPr="00753CFF" w:rsidRDefault="00753CFF" w:rsidP="00753CFF">
      <w:pPr>
        <w:pStyle w:val="Akapitzlist"/>
        <w:widowControl w:val="0"/>
        <w:suppressAutoHyphens w:val="0"/>
        <w:spacing w:after="0" w:line="240" w:lineRule="auto"/>
        <w:ind w:left="360"/>
        <w:contextualSpacing/>
        <w:jc w:val="both"/>
        <w:rPr>
          <w:rFonts w:ascii="Arial Narrow" w:hAnsi="Arial Narrow"/>
          <w:sz w:val="24"/>
          <w:szCs w:val="24"/>
        </w:rPr>
      </w:pP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8820"/>
      </w:tblGrid>
      <w:tr w:rsidR="00753CFF" w:rsidTr="009C2569">
        <w:tc>
          <w:tcPr>
            <w:tcW w:w="8820" w:type="dxa"/>
          </w:tcPr>
          <w:p w:rsidR="009C2569" w:rsidRPr="009C2569" w:rsidRDefault="009C2569" w:rsidP="009C2569">
            <w:pPr>
              <w:pStyle w:val="Tekstpodstawowy2"/>
              <w:spacing w:line="240" w:lineRule="auto"/>
              <w:jc w:val="both"/>
              <w:rPr>
                <w:b/>
              </w:rPr>
            </w:pPr>
            <w:r w:rsidRPr="009C2569">
              <w:rPr>
                <w:b/>
              </w:rPr>
              <w:t>Część  2</w:t>
            </w:r>
          </w:p>
          <w:p w:rsidR="009C2569" w:rsidRPr="0045030F" w:rsidRDefault="009C2569" w:rsidP="009C2569">
            <w:pPr>
              <w:pStyle w:val="Tekstpodstawowy2"/>
              <w:spacing w:line="240" w:lineRule="auto"/>
              <w:jc w:val="both"/>
            </w:pPr>
            <w:r w:rsidRPr="0045030F">
              <w:t>Wartość n</w:t>
            </w:r>
            <w:r w:rsidR="00213594">
              <w:t>etto.......................zł (</w:t>
            </w:r>
            <w:r w:rsidRPr="0045030F">
              <w:t>słownie : ………..…............................................................zł),</w:t>
            </w:r>
          </w:p>
          <w:p w:rsidR="009C2569" w:rsidRPr="0045030F" w:rsidRDefault="009C2569" w:rsidP="009C2569">
            <w:pPr>
              <w:pStyle w:val="Tekstpodstawowy2"/>
              <w:spacing w:line="240" w:lineRule="auto"/>
              <w:jc w:val="both"/>
            </w:pPr>
            <w:r w:rsidRPr="0045030F">
              <w:t>plus podatek VAT tj.....................zł (słownie:........................................................................zł)</w:t>
            </w:r>
          </w:p>
          <w:p w:rsidR="009C2569" w:rsidRPr="0045030F" w:rsidRDefault="009C2569" w:rsidP="009C2569">
            <w:pPr>
              <w:pStyle w:val="Tekstpodstawowy2"/>
              <w:spacing w:line="240" w:lineRule="auto"/>
              <w:jc w:val="both"/>
            </w:pPr>
            <w:r w:rsidRPr="0045030F">
              <w:rPr>
                <w:b/>
              </w:rPr>
              <w:t>Ogólna wartość  brutto</w:t>
            </w:r>
            <w:r w:rsidRPr="0045030F">
              <w:t xml:space="preserve"> ...................zł (słownie:..................................................................zł)</w:t>
            </w:r>
          </w:p>
          <w:p w:rsidR="00753CFF" w:rsidRPr="009C2569" w:rsidRDefault="00001C84" w:rsidP="00001C84">
            <w:pPr>
              <w:pStyle w:val="Tekstpodstawowy2"/>
              <w:spacing w:line="240" w:lineRule="auto"/>
              <w:jc w:val="both"/>
            </w:pPr>
            <w:r w:rsidRPr="00001C84">
              <w:rPr>
                <w:b/>
              </w:rPr>
              <w:t>w tym upust w wysokości …………………..</w:t>
            </w:r>
            <w:r w:rsidRPr="0045030F">
              <w:t>zgodnie z formularzem cenowym.</w:t>
            </w:r>
          </w:p>
        </w:tc>
      </w:tr>
    </w:tbl>
    <w:p w:rsidR="009C2569" w:rsidRDefault="009C2569" w:rsidP="00753CFF">
      <w:pPr>
        <w:widowControl w:val="0"/>
        <w:spacing w:after="0" w:line="240" w:lineRule="auto"/>
        <w:contextualSpacing/>
        <w:jc w:val="both"/>
        <w:rPr>
          <w:rFonts w:ascii="Arial Narrow" w:hAnsi="Arial Narrow"/>
          <w:sz w:val="24"/>
          <w:szCs w:val="24"/>
        </w:rPr>
      </w:pP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8820"/>
      </w:tblGrid>
      <w:tr w:rsidR="009C2569" w:rsidTr="009C2569">
        <w:tc>
          <w:tcPr>
            <w:tcW w:w="8820" w:type="dxa"/>
          </w:tcPr>
          <w:p w:rsidR="009C2569" w:rsidRPr="009C2569" w:rsidRDefault="009C2569" w:rsidP="009C2569">
            <w:pPr>
              <w:pStyle w:val="Tekstpodstawowy2"/>
              <w:spacing w:line="240" w:lineRule="auto"/>
              <w:jc w:val="both"/>
              <w:rPr>
                <w:b/>
              </w:rPr>
            </w:pPr>
            <w:r>
              <w:rPr>
                <w:b/>
              </w:rPr>
              <w:t>Część  3</w:t>
            </w:r>
          </w:p>
          <w:p w:rsidR="009C2569" w:rsidRPr="0045030F" w:rsidRDefault="009C2569" w:rsidP="009C2569">
            <w:pPr>
              <w:pStyle w:val="Tekstpodstawowy2"/>
              <w:spacing w:line="240" w:lineRule="auto"/>
              <w:jc w:val="both"/>
            </w:pPr>
            <w:r w:rsidRPr="0045030F">
              <w:t>Wartość n</w:t>
            </w:r>
            <w:r w:rsidR="00213594">
              <w:t>etto.......................zł (</w:t>
            </w:r>
            <w:r w:rsidRPr="0045030F">
              <w:t>słownie : ………..…............................................................zł),</w:t>
            </w:r>
          </w:p>
          <w:p w:rsidR="009C2569" w:rsidRPr="0045030F" w:rsidRDefault="009C2569" w:rsidP="009C2569">
            <w:pPr>
              <w:pStyle w:val="Tekstpodstawowy2"/>
              <w:spacing w:line="240" w:lineRule="auto"/>
              <w:jc w:val="both"/>
            </w:pPr>
            <w:r w:rsidRPr="0045030F">
              <w:t>plus podatek VAT tj.....................zł (słownie:........................................................................zł)</w:t>
            </w:r>
          </w:p>
          <w:p w:rsidR="009C2569" w:rsidRPr="0045030F" w:rsidRDefault="009C2569" w:rsidP="009C2569">
            <w:pPr>
              <w:pStyle w:val="Tekstpodstawowy2"/>
              <w:spacing w:line="240" w:lineRule="auto"/>
              <w:jc w:val="both"/>
            </w:pPr>
            <w:r w:rsidRPr="0045030F">
              <w:rPr>
                <w:b/>
              </w:rPr>
              <w:t>Ogólna wartość  brutto</w:t>
            </w:r>
            <w:r w:rsidRPr="0045030F">
              <w:t xml:space="preserve"> ...................zł (słownie:..................................................................zł)</w:t>
            </w:r>
          </w:p>
          <w:p w:rsidR="009C2569" w:rsidRPr="009C2569" w:rsidRDefault="00001C84" w:rsidP="00001C84">
            <w:pPr>
              <w:pStyle w:val="Tekstpodstawowy2"/>
              <w:spacing w:line="240" w:lineRule="auto"/>
              <w:jc w:val="both"/>
            </w:pPr>
            <w:r w:rsidRPr="00001C84">
              <w:rPr>
                <w:b/>
              </w:rPr>
              <w:t>w tym upust w wysokości …………………..</w:t>
            </w:r>
            <w:r w:rsidRPr="0045030F">
              <w:t>zgodnie z formularzem cenowym.</w:t>
            </w:r>
          </w:p>
        </w:tc>
      </w:tr>
    </w:tbl>
    <w:p w:rsidR="009C2569" w:rsidRDefault="009C2569" w:rsidP="00753CFF">
      <w:pPr>
        <w:widowControl w:val="0"/>
        <w:spacing w:after="0" w:line="240" w:lineRule="auto"/>
        <w:contextualSpacing/>
        <w:jc w:val="both"/>
        <w:rPr>
          <w:rFonts w:ascii="Arial Narrow" w:hAnsi="Arial Narrow"/>
          <w:sz w:val="24"/>
          <w:szCs w:val="24"/>
        </w:rPr>
      </w:pPr>
    </w:p>
    <w:p w:rsidR="00FB2777" w:rsidRDefault="00FB2777" w:rsidP="00501D25">
      <w:pPr>
        <w:tabs>
          <w:tab w:val="left" w:pos="-1560"/>
        </w:tabs>
        <w:suppressAutoHyphens/>
        <w:spacing w:after="0"/>
        <w:ind w:left="284" w:hanging="284"/>
        <w:jc w:val="both"/>
        <w:rPr>
          <w:rFonts w:ascii="Arial Narrow" w:hAnsi="Arial Narrow" w:cs="Tahoma"/>
          <w:b/>
          <w:sz w:val="24"/>
          <w:szCs w:val="24"/>
        </w:rPr>
      </w:pPr>
      <w:r>
        <w:rPr>
          <w:rFonts w:ascii="Arial Narrow" w:hAnsi="Arial Narrow" w:cs="Tahoma"/>
          <w:b/>
          <w:sz w:val="24"/>
          <w:szCs w:val="24"/>
        </w:rPr>
        <w:t>2.</w:t>
      </w:r>
      <w:r>
        <w:rPr>
          <w:rFonts w:ascii="Arial Narrow" w:hAnsi="Arial Narrow" w:cs="Tahoma"/>
          <w:b/>
          <w:sz w:val="24"/>
          <w:szCs w:val="24"/>
        </w:rPr>
        <w:tab/>
      </w:r>
      <w:r w:rsidRPr="00EB5805">
        <w:rPr>
          <w:rFonts w:ascii="Arial Narrow" w:hAnsi="Arial Narrow" w:cs="Tahoma"/>
          <w:b/>
          <w:sz w:val="24"/>
          <w:szCs w:val="24"/>
        </w:rPr>
        <w:t>Oświadczam/y, że :</w:t>
      </w:r>
    </w:p>
    <w:p w:rsidR="00FB2777" w:rsidRDefault="00FB2777" w:rsidP="00501D25">
      <w:pPr>
        <w:tabs>
          <w:tab w:val="left" w:pos="-1560"/>
        </w:tabs>
        <w:suppressAutoHyphens/>
        <w:spacing w:after="0"/>
        <w:ind w:left="284" w:hanging="284"/>
        <w:jc w:val="both"/>
        <w:rPr>
          <w:rFonts w:ascii="Arial Narrow" w:hAnsi="Arial Narrow" w:cs="Tahoma"/>
          <w:sz w:val="24"/>
          <w:szCs w:val="24"/>
        </w:rPr>
      </w:pPr>
      <w:r w:rsidRPr="009403E2">
        <w:rPr>
          <w:rFonts w:ascii="Arial Narrow" w:hAnsi="Arial Narrow" w:cs="Tahoma"/>
          <w:sz w:val="24"/>
          <w:szCs w:val="24"/>
        </w:rPr>
        <w:t>1)</w:t>
      </w:r>
      <w:r w:rsidRPr="009403E2">
        <w:rPr>
          <w:rFonts w:ascii="Arial Narrow" w:hAnsi="Arial Narrow" w:cs="Tahoma"/>
          <w:sz w:val="24"/>
          <w:szCs w:val="24"/>
        </w:rPr>
        <w:tab/>
        <w:t>zapoznaliśmy się z wa</w:t>
      </w:r>
      <w:r>
        <w:rPr>
          <w:rFonts w:ascii="Arial Narrow" w:hAnsi="Arial Narrow" w:cs="Tahoma"/>
          <w:sz w:val="24"/>
          <w:szCs w:val="24"/>
        </w:rPr>
        <w:t>runkami podanymi przez Zamawiają</w:t>
      </w:r>
      <w:r w:rsidRPr="009403E2">
        <w:rPr>
          <w:rFonts w:ascii="Arial Narrow" w:hAnsi="Arial Narrow" w:cs="Tahoma"/>
          <w:sz w:val="24"/>
          <w:szCs w:val="24"/>
        </w:rPr>
        <w:t>cego</w:t>
      </w:r>
      <w:r>
        <w:rPr>
          <w:rFonts w:ascii="Arial Narrow" w:hAnsi="Arial Narrow" w:cs="Tahoma"/>
          <w:sz w:val="24"/>
          <w:szCs w:val="24"/>
        </w:rPr>
        <w:t xml:space="preserve"> w SIWZ i nie wnosimy do nich żadnych zastrzeżeń,</w:t>
      </w:r>
    </w:p>
    <w:p w:rsidR="00FB2777" w:rsidRDefault="00FB2777" w:rsidP="00501D25">
      <w:pPr>
        <w:tabs>
          <w:tab w:val="left" w:pos="-1560"/>
        </w:tabs>
        <w:suppressAutoHyphens/>
        <w:spacing w:after="0"/>
        <w:ind w:left="284" w:hanging="284"/>
        <w:jc w:val="both"/>
        <w:rPr>
          <w:rFonts w:ascii="Arial Narrow" w:hAnsi="Arial Narrow" w:cs="Tahoma"/>
          <w:sz w:val="24"/>
          <w:szCs w:val="24"/>
        </w:rPr>
      </w:pPr>
      <w:r>
        <w:rPr>
          <w:rFonts w:ascii="Arial Narrow" w:hAnsi="Arial Narrow" w:cs="Tahoma"/>
          <w:sz w:val="24"/>
          <w:szCs w:val="24"/>
        </w:rPr>
        <w:t>2)  uzyskaliśmy wszelkie niezbędne informacje do przygotowania oferty i wykonania zamówienia,</w:t>
      </w:r>
    </w:p>
    <w:p w:rsidR="00FB2777" w:rsidRDefault="00FB2777" w:rsidP="00501D25">
      <w:pPr>
        <w:tabs>
          <w:tab w:val="left" w:pos="-1560"/>
        </w:tabs>
        <w:suppressAutoHyphens/>
        <w:spacing w:after="0"/>
        <w:ind w:left="284" w:hanging="284"/>
        <w:jc w:val="both"/>
        <w:rPr>
          <w:rFonts w:ascii="Arial Narrow" w:hAnsi="Arial Narrow" w:cs="Tahoma"/>
          <w:sz w:val="24"/>
          <w:szCs w:val="24"/>
        </w:rPr>
      </w:pPr>
      <w:r>
        <w:rPr>
          <w:rFonts w:ascii="Arial Narrow" w:hAnsi="Arial Narrow" w:cs="Tahoma"/>
          <w:sz w:val="24"/>
          <w:szCs w:val="24"/>
        </w:rPr>
        <w:t>3) akceptujemy wzór umowy,</w:t>
      </w:r>
    </w:p>
    <w:p w:rsidR="00FB2777" w:rsidRDefault="00FB2777" w:rsidP="00501D25">
      <w:pPr>
        <w:tabs>
          <w:tab w:val="left" w:pos="-1560"/>
        </w:tabs>
        <w:suppressAutoHyphens/>
        <w:spacing w:after="0"/>
        <w:ind w:left="284" w:hanging="284"/>
        <w:jc w:val="both"/>
        <w:rPr>
          <w:rFonts w:ascii="Arial Narrow" w:hAnsi="Arial Narrow" w:cs="Tahoma"/>
          <w:sz w:val="24"/>
          <w:szCs w:val="24"/>
        </w:rPr>
      </w:pPr>
      <w:r>
        <w:rPr>
          <w:rFonts w:ascii="Arial Narrow" w:hAnsi="Arial Narrow" w:cs="Tahoma"/>
          <w:sz w:val="24"/>
          <w:szCs w:val="24"/>
        </w:rPr>
        <w:t>4) uważany się za związanych niniejszą ofertą przez 30 dni od dnia upływu terminu składania ofert,</w:t>
      </w:r>
    </w:p>
    <w:p w:rsidR="009C2569" w:rsidRDefault="00FB2777" w:rsidP="00501D25">
      <w:pPr>
        <w:spacing w:after="0" w:line="240" w:lineRule="auto"/>
        <w:jc w:val="both"/>
        <w:rPr>
          <w:rFonts w:ascii="Arial Narrow" w:hAnsi="Arial Narrow"/>
          <w:bCs/>
          <w:sz w:val="24"/>
          <w:szCs w:val="24"/>
        </w:rPr>
      </w:pPr>
      <w:r w:rsidRPr="009C2569">
        <w:rPr>
          <w:rFonts w:ascii="Arial Narrow" w:hAnsi="Arial Narrow" w:cs="Tahoma"/>
          <w:sz w:val="24"/>
          <w:szCs w:val="24"/>
        </w:rPr>
        <w:t xml:space="preserve">5) </w:t>
      </w:r>
      <w:r w:rsidR="006E792D">
        <w:rPr>
          <w:rFonts w:ascii="Arial Narrow" w:hAnsi="Arial Narrow"/>
          <w:bCs/>
          <w:sz w:val="24"/>
          <w:szCs w:val="24"/>
        </w:rPr>
        <w:t>olej opałowy spełnia</w:t>
      </w:r>
      <w:r w:rsidR="009C2569" w:rsidRPr="009C2569">
        <w:rPr>
          <w:rFonts w:ascii="Arial Narrow" w:hAnsi="Arial Narrow"/>
          <w:bCs/>
          <w:sz w:val="24"/>
          <w:szCs w:val="24"/>
        </w:rPr>
        <w:t xml:space="preserve"> warunki Polskiej Normy PN-C 960</w:t>
      </w:r>
      <w:r w:rsidR="002D3016">
        <w:rPr>
          <w:rFonts w:ascii="Arial Narrow" w:hAnsi="Arial Narrow"/>
          <w:bCs/>
          <w:sz w:val="24"/>
          <w:szCs w:val="24"/>
        </w:rPr>
        <w:t xml:space="preserve">24:2011 określone w rozdziale </w:t>
      </w:r>
      <w:r w:rsidR="009C2569" w:rsidRPr="009C2569">
        <w:rPr>
          <w:rFonts w:ascii="Arial Narrow" w:hAnsi="Arial Narrow"/>
          <w:bCs/>
          <w:sz w:val="24"/>
          <w:szCs w:val="24"/>
        </w:rPr>
        <w:t>SIWZ.</w:t>
      </w:r>
    </w:p>
    <w:p w:rsidR="009C2569" w:rsidRPr="009C2569" w:rsidRDefault="009C2569" w:rsidP="00501D25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6)</w:t>
      </w:r>
      <w:r w:rsidRPr="009C2569">
        <w:rPr>
          <w:rFonts w:ascii="Arial Narrow" w:hAnsi="Arial Narrow"/>
          <w:sz w:val="24"/>
          <w:szCs w:val="24"/>
        </w:rPr>
        <w:t xml:space="preserve"> </w:t>
      </w:r>
      <w:r w:rsidRPr="00FB2777">
        <w:rPr>
          <w:rFonts w:ascii="Arial Narrow" w:hAnsi="Arial Narrow"/>
          <w:sz w:val="24"/>
          <w:szCs w:val="24"/>
        </w:rPr>
        <w:t>dostarcz</w:t>
      </w:r>
      <w:r>
        <w:rPr>
          <w:rFonts w:ascii="Arial Narrow" w:hAnsi="Arial Narrow"/>
          <w:sz w:val="24"/>
          <w:szCs w:val="24"/>
        </w:rPr>
        <w:t>ymy</w:t>
      </w:r>
      <w:r w:rsidRPr="00FB2777">
        <w:rPr>
          <w:rFonts w:ascii="Arial Narrow" w:hAnsi="Arial Narrow"/>
          <w:sz w:val="24"/>
          <w:szCs w:val="24"/>
        </w:rPr>
        <w:t xml:space="preserve"> olej opałow</w:t>
      </w:r>
      <w:r>
        <w:rPr>
          <w:rFonts w:ascii="Arial Narrow" w:hAnsi="Arial Narrow"/>
          <w:sz w:val="24"/>
          <w:szCs w:val="24"/>
        </w:rPr>
        <w:t>y</w:t>
      </w:r>
      <w:r w:rsidRPr="00FB2777">
        <w:rPr>
          <w:rFonts w:ascii="Arial Narrow" w:hAnsi="Arial Narrow"/>
          <w:sz w:val="24"/>
          <w:szCs w:val="24"/>
        </w:rPr>
        <w:t xml:space="preserve"> w terminie </w:t>
      </w:r>
      <w:r w:rsidRPr="009C2569">
        <w:rPr>
          <w:rFonts w:ascii="Arial Narrow" w:hAnsi="Arial Narrow"/>
          <w:b/>
          <w:sz w:val="24"/>
          <w:szCs w:val="24"/>
        </w:rPr>
        <w:t>nie dłuższym niż 2 dni robocze</w:t>
      </w:r>
      <w:r w:rsidRPr="00FB2777">
        <w:rPr>
          <w:rFonts w:ascii="Arial Narrow" w:hAnsi="Arial Narrow"/>
          <w:sz w:val="24"/>
          <w:szCs w:val="24"/>
        </w:rPr>
        <w:t xml:space="preserve"> od każdorazowego zgłoszenia </w:t>
      </w:r>
      <w:r>
        <w:rPr>
          <w:rFonts w:ascii="Arial Narrow" w:hAnsi="Arial Narrow"/>
          <w:sz w:val="24"/>
          <w:szCs w:val="24"/>
        </w:rPr>
        <w:br/>
        <w:t xml:space="preserve">   przez Zamawiającego. </w:t>
      </w:r>
    </w:p>
    <w:p w:rsidR="00FB2777" w:rsidRDefault="009C2569" w:rsidP="00501D25">
      <w:pPr>
        <w:tabs>
          <w:tab w:val="left" w:pos="-1560"/>
        </w:tabs>
        <w:suppressAutoHyphens/>
        <w:spacing w:after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7</w:t>
      </w:r>
      <w:r w:rsidR="00FB2777">
        <w:rPr>
          <w:rFonts w:ascii="Arial Narrow" w:hAnsi="Arial Narrow" w:cs="Arial"/>
          <w:sz w:val="24"/>
          <w:szCs w:val="24"/>
        </w:rPr>
        <w:t>)</w:t>
      </w:r>
      <w:r w:rsidR="00FB2777">
        <w:rPr>
          <w:rFonts w:ascii="Arial Narrow" w:hAnsi="Arial Narrow" w:cs="Arial"/>
          <w:sz w:val="24"/>
          <w:szCs w:val="24"/>
        </w:rPr>
        <w:tab/>
      </w:r>
      <w:r w:rsidR="00FB2777" w:rsidRPr="00EB5805">
        <w:rPr>
          <w:rFonts w:ascii="Arial Narrow" w:hAnsi="Arial Narrow" w:cs="Arial"/>
          <w:sz w:val="24"/>
          <w:szCs w:val="24"/>
        </w:rPr>
        <w:t>niżej wymienione dokumenty składające się na ofertę nie mogą być ogólnie udostępnione ……………………………………………………………………………………………………………………</w:t>
      </w:r>
    </w:p>
    <w:p w:rsidR="005D1183" w:rsidRDefault="005D1183" w:rsidP="00501D25">
      <w:pPr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A9073F">
        <w:rPr>
          <w:rFonts w:ascii="Arial Narrow" w:hAnsi="Arial Narrow"/>
          <w:sz w:val="24"/>
          <w:szCs w:val="24"/>
        </w:rPr>
        <w:t>8)</w:t>
      </w:r>
      <w:r w:rsidRPr="00A9073F">
        <w:rPr>
          <w:rFonts w:ascii="Arial Narrow" w:hAnsi="Arial Narrow"/>
          <w:sz w:val="24"/>
          <w:szCs w:val="24"/>
        </w:rPr>
        <w:tab/>
        <w:t xml:space="preserve">wypełniłem/wypełniliśmy obowiązki informacyjne przewidziane w art. 13 lub art. 14 Rozporządzenia Parlamentu Europejskiego i Rady (UE) 2016/679 z dnia 27 kwietnia 2016 r. w sprawie ochrony osób fizycznych w związku z przetwarzaniem danych osobowych i w sprawie swobodnego przepływu takich </w:t>
      </w:r>
      <w:r w:rsidRPr="00A9073F">
        <w:rPr>
          <w:rFonts w:ascii="Arial Narrow" w:hAnsi="Arial Narrow"/>
          <w:sz w:val="24"/>
          <w:szCs w:val="24"/>
        </w:rPr>
        <w:lastRenderedPageBreak/>
        <w:t xml:space="preserve">danych oraz uchylenia dyrektywy 95/46/WERODO wobec osób fizycznych od których dane osobowe bezpośrednio lub pośrednio pozyskałem w celu ubiegania się o udzielenie zamówienia publicznego </w:t>
      </w:r>
      <w:r w:rsidR="002D3016">
        <w:rPr>
          <w:rFonts w:ascii="Arial Narrow" w:hAnsi="Arial Narrow"/>
          <w:sz w:val="24"/>
          <w:szCs w:val="24"/>
        </w:rPr>
        <w:br/>
      </w:r>
      <w:r w:rsidRPr="00A9073F">
        <w:rPr>
          <w:rFonts w:ascii="Arial Narrow" w:hAnsi="Arial Narrow"/>
          <w:sz w:val="24"/>
          <w:szCs w:val="24"/>
        </w:rPr>
        <w:t>w niniejszym postępowaniu.</w:t>
      </w:r>
    </w:p>
    <w:p w:rsidR="00492DC4" w:rsidRPr="00312594" w:rsidRDefault="00492DC4" w:rsidP="001A42BE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FB2777" w:rsidRPr="00EB5805" w:rsidRDefault="00FB2777" w:rsidP="00FB2777">
      <w:pPr>
        <w:spacing w:after="0" w:line="240" w:lineRule="auto"/>
        <w:ind w:left="360" w:hanging="36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3.</w:t>
      </w:r>
      <w:r>
        <w:rPr>
          <w:rFonts w:ascii="Arial Narrow" w:hAnsi="Arial Narrow"/>
          <w:b/>
          <w:sz w:val="24"/>
          <w:szCs w:val="24"/>
        </w:rPr>
        <w:tab/>
      </w:r>
      <w:r w:rsidRPr="00EB5805">
        <w:rPr>
          <w:rFonts w:ascii="Arial Narrow" w:hAnsi="Arial Narrow"/>
          <w:b/>
          <w:sz w:val="24"/>
          <w:szCs w:val="24"/>
        </w:rPr>
        <w:t>Podwykonawcy.</w:t>
      </w:r>
    </w:p>
    <w:p w:rsidR="00FB2777" w:rsidRPr="00EB5805" w:rsidRDefault="00FB2777" w:rsidP="00FB2777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EB5805">
        <w:rPr>
          <w:rFonts w:ascii="Arial Narrow" w:hAnsi="Arial Narrow"/>
          <w:sz w:val="24"/>
          <w:szCs w:val="24"/>
        </w:rPr>
        <w:t>Przedmiot zamówienia będę/będziemy* wyko</w:t>
      </w:r>
      <w:r w:rsidR="006E792D">
        <w:rPr>
          <w:rFonts w:ascii="Arial Narrow" w:hAnsi="Arial Narrow"/>
          <w:sz w:val="24"/>
          <w:szCs w:val="24"/>
        </w:rPr>
        <w:t>nywać przy pomocy podwykonawców</w:t>
      </w:r>
      <w:r w:rsidRPr="00EB5805">
        <w:rPr>
          <w:rFonts w:ascii="Arial Narrow" w:hAnsi="Arial Narrow"/>
          <w:sz w:val="24"/>
          <w:szCs w:val="24"/>
        </w:rPr>
        <w:t>:</w:t>
      </w:r>
    </w:p>
    <w:tbl>
      <w:tblPr>
        <w:tblW w:w="9631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4332"/>
        <w:gridCol w:w="4819"/>
      </w:tblGrid>
      <w:tr w:rsidR="00FB2777" w:rsidRPr="00EB5805" w:rsidTr="009C2569">
        <w:trPr>
          <w:trHeight w:val="197"/>
        </w:trPr>
        <w:tc>
          <w:tcPr>
            <w:tcW w:w="480" w:type="dxa"/>
          </w:tcPr>
          <w:p w:rsidR="00FB2777" w:rsidRPr="00EB5805" w:rsidRDefault="00FB2777" w:rsidP="00FB2777">
            <w:pPr>
              <w:spacing w:after="0" w:line="240" w:lineRule="auto"/>
              <w:ind w:left="-8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EB5805">
              <w:rPr>
                <w:rFonts w:ascii="Arial Narrow" w:hAnsi="Arial Narrow"/>
                <w:b/>
                <w:sz w:val="24"/>
                <w:szCs w:val="24"/>
              </w:rPr>
              <w:t>Lp.</w:t>
            </w:r>
          </w:p>
        </w:tc>
        <w:tc>
          <w:tcPr>
            <w:tcW w:w="4332" w:type="dxa"/>
          </w:tcPr>
          <w:p w:rsidR="00FB2777" w:rsidRPr="00EB5805" w:rsidRDefault="00FB2777" w:rsidP="00FB2777">
            <w:pPr>
              <w:spacing w:after="0" w:line="240" w:lineRule="auto"/>
              <w:ind w:left="-8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EB5805">
              <w:rPr>
                <w:rFonts w:ascii="Arial Narrow" w:hAnsi="Arial Narrow"/>
                <w:b/>
                <w:sz w:val="24"/>
                <w:szCs w:val="24"/>
              </w:rPr>
              <w:t>Nazwa i adres podwykonawcy</w:t>
            </w:r>
          </w:p>
        </w:tc>
        <w:tc>
          <w:tcPr>
            <w:tcW w:w="4819" w:type="dxa"/>
          </w:tcPr>
          <w:p w:rsidR="00FB2777" w:rsidRPr="00EB5805" w:rsidRDefault="00FB2777" w:rsidP="00FB2777">
            <w:pPr>
              <w:spacing w:after="0" w:line="240" w:lineRule="auto"/>
              <w:ind w:left="-8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EB5805">
              <w:rPr>
                <w:rFonts w:ascii="Arial Narrow" w:hAnsi="Arial Narrow"/>
                <w:b/>
                <w:sz w:val="24"/>
                <w:szCs w:val="24"/>
              </w:rPr>
              <w:t xml:space="preserve">Rodzaj i zakres 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dostaw</w:t>
            </w:r>
            <w:r w:rsidRPr="00EB5805">
              <w:rPr>
                <w:rFonts w:ascii="Arial Narrow" w:hAnsi="Arial Narrow"/>
                <w:b/>
                <w:sz w:val="24"/>
                <w:szCs w:val="24"/>
              </w:rPr>
              <w:t xml:space="preserve"> powierzanych podwykonawcy</w:t>
            </w:r>
          </w:p>
          <w:p w:rsidR="00FB2777" w:rsidRPr="00EB5805" w:rsidRDefault="00FB2777" w:rsidP="00213594">
            <w:pPr>
              <w:spacing w:after="0" w:line="240" w:lineRule="auto"/>
              <w:ind w:left="-8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EB5805">
              <w:rPr>
                <w:rFonts w:ascii="Arial Narrow" w:hAnsi="Arial Narrow"/>
                <w:b/>
                <w:sz w:val="24"/>
                <w:szCs w:val="24"/>
              </w:rPr>
              <w:t xml:space="preserve">(opisać rodzaj i zakres </w:t>
            </w:r>
            <w:r>
              <w:rPr>
                <w:rFonts w:ascii="Arial Narrow" w:hAnsi="Arial Narrow"/>
                <w:b/>
                <w:sz w:val="24"/>
                <w:szCs w:val="24"/>
              </w:rPr>
              <w:t>dostaw</w:t>
            </w:r>
            <w:r w:rsidRPr="00EB5805">
              <w:rPr>
                <w:rFonts w:ascii="Arial Narrow" w:hAnsi="Arial Narrow"/>
                <w:b/>
                <w:sz w:val="24"/>
                <w:szCs w:val="24"/>
              </w:rPr>
              <w:t>)</w:t>
            </w:r>
          </w:p>
        </w:tc>
      </w:tr>
      <w:tr w:rsidR="00FB2777" w:rsidRPr="00EB5805" w:rsidTr="009C2569">
        <w:trPr>
          <w:trHeight w:val="255"/>
        </w:trPr>
        <w:tc>
          <w:tcPr>
            <w:tcW w:w="480" w:type="dxa"/>
          </w:tcPr>
          <w:p w:rsidR="00FB2777" w:rsidRPr="00EB5805" w:rsidRDefault="00FB2777" w:rsidP="00FB2777">
            <w:pPr>
              <w:spacing w:after="0" w:line="240" w:lineRule="auto"/>
              <w:ind w:left="-8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4332" w:type="dxa"/>
          </w:tcPr>
          <w:p w:rsidR="00FB2777" w:rsidRDefault="00FB2777" w:rsidP="00FB2777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FB2777" w:rsidRPr="00EB5805" w:rsidRDefault="00FB2777" w:rsidP="00FB2777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FB2777" w:rsidRPr="00EB5805" w:rsidRDefault="00FB2777" w:rsidP="00FB2777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FB2777" w:rsidRPr="00EB5805" w:rsidRDefault="00FB2777" w:rsidP="00FB2777">
      <w:pPr>
        <w:spacing w:after="0" w:line="240" w:lineRule="auto"/>
        <w:ind w:firstLine="426"/>
        <w:rPr>
          <w:rFonts w:ascii="Arial Narrow" w:hAnsi="Arial Narrow"/>
          <w:sz w:val="24"/>
          <w:szCs w:val="24"/>
        </w:rPr>
      </w:pPr>
    </w:p>
    <w:p w:rsidR="00FB2777" w:rsidRPr="00EB5805" w:rsidRDefault="00FB2777" w:rsidP="00FB2777">
      <w:pPr>
        <w:spacing w:after="0" w:line="240" w:lineRule="auto"/>
        <w:ind w:left="284" w:hanging="284"/>
        <w:jc w:val="both"/>
        <w:rPr>
          <w:rFonts w:ascii="Arial Narrow" w:hAnsi="Arial Narrow" w:cs="Tahoma"/>
          <w:sz w:val="24"/>
          <w:szCs w:val="24"/>
        </w:rPr>
      </w:pPr>
      <w:r w:rsidRPr="00492DC4">
        <w:rPr>
          <w:rFonts w:ascii="Arial Narrow" w:hAnsi="Arial Narrow"/>
          <w:sz w:val="24"/>
          <w:szCs w:val="24"/>
        </w:rPr>
        <w:t>4.</w:t>
      </w:r>
      <w:r w:rsidRPr="00492DC4">
        <w:rPr>
          <w:rFonts w:ascii="Arial Narrow" w:hAnsi="Arial Narrow"/>
          <w:sz w:val="24"/>
          <w:szCs w:val="24"/>
        </w:rPr>
        <w:tab/>
        <w:t>I</w:t>
      </w:r>
      <w:r w:rsidRPr="00492DC4">
        <w:rPr>
          <w:rFonts w:ascii="Arial Narrow" w:hAnsi="Arial Narrow" w:cs="Tahoma"/>
          <w:sz w:val="24"/>
          <w:szCs w:val="24"/>
        </w:rPr>
        <w:t>nformuję</w:t>
      </w:r>
      <w:r w:rsidRPr="00EB5805">
        <w:rPr>
          <w:rFonts w:ascii="Arial Narrow" w:hAnsi="Arial Narrow" w:cs="Tahoma"/>
          <w:sz w:val="24"/>
          <w:szCs w:val="24"/>
        </w:rPr>
        <w:t>, iż wybór mojej oferty będzie prowadzić*</w:t>
      </w:r>
      <w:r>
        <w:rPr>
          <w:rFonts w:ascii="Arial Narrow" w:hAnsi="Arial Narrow" w:cs="Tahoma"/>
          <w:sz w:val="24"/>
          <w:szCs w:val="24"/>
        </w:rPr>
        <w:t xml:space="preserve"> </w:t>
      </w:r>
      <w:r w:rsidRPr="00EB5805">
        <w:rPr>
          <w:rFonts w:ascii="Arial Narrow" w:hAnsi="Arial Narrow" w:cs="Tahoma"/>
          <w:sz w:val="24"/>
          <w:szCs w:val="24"/>
        </w:rPr>
        <w:t>/nie bę</w:t>
      </w:r>
      <w:r w:rsidR="006E792D">
        <w:rPr>
          <w:rFonts w:ascii="Arial Narrow" w:hAnsi="Arial Narrow" w:cs="Tahoma"/>
          <w:sz w:val="24"/>
          <w:szCs w:val="24"/>
        </w:rPr>
        <w:t xml:space="preserve">dzie prowadzić* do powstania </w:t>
      </w:r>
      <w:r w:rsidR="002D3016">
        <w:rPr>
          <w:rFonts w:ascii="Arial Narrow" w:hAnsi="Arial Narrow" w:cs="Tahoma"/>
          <w:sz w:val="24"/>
          <w:szCs w:val="24"/>
        </w:rPr>
        <w:br/>
      </w:r>
      <w:r w:rsidR="006E792D">
        <w:rPr>
          <w:rFonts w:ascii="Arial Narrow" w:hAnsi="Arial Narrow" w:cs="Tahoma"/>
          <w:sz w:val="24"/>
          <w:szCs w:val="24"/>
        </w:rPr>
        <w:t>u Z</w:t>
      </w:r>
      <w:r w:rsidRPr="00EB5805">
        <w:rPr>
          <w:rFonts w:ascii="Arial Narrow" w:hAnsi="Arial Narrow" w:cs="Tahoma"/>
          <w:sz w:val="24"/>
          <w:szCs w:val="24"/>
        </w:rPr>
        <w:t>amawiającego obowiązku podatkowego w zakresie</w:t>
      </w:r>
      <w:r>
        <w:rPr>
          <w:rFonts w:ascii="Arial Narrow" w:hAnsi="Arial Narrow" w:cs="Tahoma"/>
          <w:sz w:val="24"/>
          <w:szCs w:val="24"/>
        </w:rPr>
        <w:t xml:space="preserve"> obejmującym następujące usługi</w:t>
      </w:r>
      <w:r w:rsidRPr="00EB5805">
        <w:rPr>
          <w:rFonts w:ascii="Arial Narrow" w:hAnsi="Arial Narrow" w:cs="Tahoma"/>
          <w:sz w:val="24"/>
          <w:szCs w:val="24"/>
        </w:rPr>
        <w:t xml:space="preserve"> :</w:t>
      </w:r>
    </w:p>
    <w:p w:rsidR="00FB2777" w:rsidRPr="00EB5805" w:rsidRDefault="00FB2777" w:rsidP="00FB2777">
      <w:pPr>
        <w:tabs>
          <w:tab w:val="left" w:pos="-1843"/>
        </w:tabs>
        <w:spacing w:after="0" w:line="240" w:lineRule="auto"/>
        <w:ind w:left="709"/>
        <w:jc w:val="both"/>
        <w:rPr>
          <w:rFonts w:ascii="Arial Narrow" w:hAnsi="Arial Narrow" w:cs="Tahoma"/>
          <w:sz w:val="24"/>
          <w:szCs w:val="24"/>
        </w:rPr>
      </w:pPr>
      <w:r w:rsidRPr="00EB5805">
        <w:rPr>
          <w:rFonts w:ascii="Arial Narrow" w:hAnsi="Arial Narrow" w:cs="Tahom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 w:cs="Tahoma"/>
          <w:sz w:val="24"/>
          <w:szCs w:val="24"/>
        </w:rPr>
        <w:t>…………………………………</w:t>
      </w:r>
    </w:p>
    <w:p w:rsidR="00FB2777" w:rsidRDefault="00FB2777" w:rsidP="00FB2777">
      <w:pPr>
        <w:tabs>
          <w:tab w:val="left" w:pos="-851"/>
        </w:tabs>
        <w:spacing w:after="0" w:line="240" w:lineRule="auto"/>
        <w:ind w:left="709"/>
        <w:jc w:val="both"/>
        <w:rPr>
          <w:rFonts w:ascii="Arial Narrow" w:hAnsi="Arial Narrow" w:cs="Tahoma"/>
          <w:sz w:val="24"/>
          <w:szCs w:val="24"/>
        </w:rPr>
      </w:pPr>
      <w:r>
        <w:rPr>
          <w:rFonts w:ascii="Arial Narrow" w:hAnsi="Arial Narrow" w:cs="Tahoma"/>
          <w:sz w:val="24"/>
          <w:szCs w:val="24"/>
        </w:rPr>
        <w:t>w</w:t>
      </w:r>
      <w:r w:rsidR="00213594">
        <w:rPr>
          <w:rFonts w:ascii="Arial Narrow" w:hAnsi="Arial Narrow" w:cs="Tahoma"/>
          <w:sz w:val="24"/>
          <w:szCs w:val="24"/>
        </w:rPr>
        <w:t>artość (</w:t>
      </w:r>
      <w:r w:rsidRPr="00EB5805">
        <w:rPr>
          <w:rFonts w:ascii="Arial Narrow" w:hAnsi="Arial Narrow" w:cs="Tahoma"/>
          <w:sz w:val="24"/>
          <w:szCs w:val="24"/>
        </w:rPr>
        <w:t>w kwocie netto) ww. usług</w:t>
      </w:r>
      <w:r>
        <w:rPr>
          <w:rFonts w:ascii="Arial Narrow" w:hAnsi="Arial Narrow" w:cs="Tahoma"/>
          <w:sz w:val="24"/>
          <w:szCs w:val="24"/>
        </w:rPr>
        <w:t xml:space="preserve"> </w:t>
      </w:r>
      <w:r w:rsidRPr="00EB5805">
        <w:rPr>
          <w:rFonts w:ascii="Arial Narrow" w:hAnsi="Arial Narrow" w:cs="Tahoma"/>
          <w:sz w:val="24"/>
          <w:szCs w:val="24"/>
        </w:rPr>
        <w:t xml:space="preserve"> </w:t>
      </w:r>
      <w:r>
        <w:rPr>
          <w:rFonts w:ascii="Arial Narrow" w:hAnsi="Arial Narrow" w:cs="Tahoma"/>
          <w:sz w:val="24"/>
          <w:szCs w:val="24"/>
        </w:rPr>
        <w:t>wynosi : …………………………………zł (jeżeli dotyczą)</w:t>
      </w:r>
    </w:p>
    <w:p w:rsidR="00FB2777" w:rsidRDefault="00FB2777" w:rsidP="00FB2777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FB2777" w:rsidRDefault="00FB2777" w:rsidP="00FB2777">
      <w:pPr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5. W przypadku udzielenia nam zamówienia zobowiązujemy się do zawarcia umowy w miejscu i terminie wskazanym przez Zamawiającego.</w:t>
      </w:r>
    </w:p>
    <w:p w:rsidR="00A27A31" w:rsidRPr="00A27A31" w:rsidRDefault="00A27A31" w:rsidP="00FB2777">
      <w:pPr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</w:p>
    <w:p w:rsidR="00A27A31" w:rsidRPr="00A27A31" w:rsidRDefault="00A27A31" w:rsidP="00A27A31">
      <w:pPr>
        <w:pStyle w:val="Tekstpodstawowy"/>
        <w:spacing w:line="240" w:lineRule="auto"/>
        <w:jc w:val="both"/>
        <w:rPr>
          <w:rFonts w:ascii="Arial Narrow" w:hAnsi="Arial Narrow" w:cs="Arial"/>
          <w:b w:val="0"/>
          <w:i w:val="0"/>
          <w:sz w:val="24"/>
          <w:szCs w:val="24"/>
        </w:rPr>
      </w:pPr>
      <w:r w:rsidRPr="00A27A31">
        <w:rPr>
          <w:rFonts w:ascii="Arial Narrow" w:hAnsi="Arial Narrow" w:cs="Arial"/>
          <w:b w:val="0"/>
          <w:i w:val="0"/>
          <w:sz w:val="24"/>
          <w:szCs w:val="24"/>
        </w:rPr>
        <w:t>6.  Rodzaj przedsiębiorstwa jakim jest Wykonawca (zaznaczyć właściwą opcję)</w:t>
      </w:r>
      <w:r w:rsidRPr="00A27A31">
        <w:rPr>
          <w:rFonts w:ascii="Arial Narrow" w:hAnsi="Arial Narrow" w:cs="Arial"/>
          <w:b w:val="0"/>
          <w:i w:val="0"/>
          <w:sz w:val="24"/>
          <w:szCs w:val="24"/>
          <w:vertAlign w:val="superscript"/>
        </w:rPr>
        <w:t xml:space="preserve"> (1)</w:t>
      </w:r>
      <w:r w:rsidRPr="00A27A31">
        <w:rPr>
          <w:rFonts w:ascii="Arial Narrow" w:hAnsi="Arial Narrow" w:cs="Arial"/>
          <w:b w:val="0"/>
          <w:i w:val="0"/>
          <w:sz w:val="24"/>
          <w:szCs w:val="24"/>
        </w:rPr>
        <w:t>:</w:t>
      </w:r>
    </w:p>
    <w:p w:rsidR="00A27A31" w:rsidRPr="00A27A31" w:rsidRDefault="00A27A31" w:rsidP="002A69A1">
      <w:pPr>
        <w:pStyle w:val="Tekstpodstawowy"/>
        <w:numPr>
          <w:ilvl w:val="0"/>
          <w:numId w:val="38"/>
        </w:numPr>
        <w:suppressAutoHyphens w:val="0"/>
        <w:spacing w:line="240" w:lineRule="auto"/>
        <w:jc w:val="both"/>
        <w:rPr>
          <w:rFonts w:ascii="Arial Narrow" w:hAnsi="Arial Narrow" w:cs="Arial"/>
          <w:b w:val="0"/>
          <w:i w:val="0"/>
          <w:sz w:val="24"/>
          <w:szCs w:val="24"/>
        </w:rPr>
      </w:pPr>
      <w:r w:rsidRPr="00A27A31">
        <w:rPr>
          <w:rFonts w:ascii="Arial Narrow" w:hAnsi="Arial Narrow" w:cs="Arial"/>
          <w:b w:val="0"/>
          <w:i w:val="0"/>
          <w:sz w:val="24"/>
          <w:szCs w:val="24"/>
        </w:rPr>
        <w:t>Mikroprzedsiębiorstwo</w:t>
      </w:r>
    </w:p>
    <w:p w:rsidR="00A27A31" w:rsidRPr="00A27A31" w:rsidRDefault="00A27A31" w:rsidP="002A69A1">
      <w:pPr>
        <w:pStyle w:val="Tekstpodstawowy"/>
        <w:numPr>
          <w:ilvl w:val="0"/>
          <w:numId w:val="38"/>
        </w:numPr>
        <w:suppressAutoHyphens w:val="0"/>
        <w:spacing w:line="240" w:lineRule="auto"/>
        <w:jc w:val="both"/>
        <w:rPr>
          <w:rFonts w:ascii="Arial Narrow" w:hAnsi="Arial Narrow" w:cs="Arial"/>
          <w:b w:val="0"/>
          <w:i w:val="0"/>
          <w:sz w:val="24"/>
          <w:szCs w:val="24"/>
        </w:rPr>
      </w:pPr>
      <w:r w:rsidRPr="00A27A31">
        <w:rPr>
          <w:rFonts w:ascii="Arial Narrow" w:hAnsi="Arial Narrow" w:cs="Arial"/>
          <w:b w:val="0"/>
          <w:i w:val="0"/>
          <w:sz w:val="24"/>
          <w:szCs w:val="24"/>
        </w:rPr>
        <w:t>Małe przedsiębiorstwo</w:t>
      </w:r>
    </w:p>
    <w:p w:rsidR="00A27A31" w:rsidRPr="00A27A31" w:rsidRDefault="00A27A31" w:rsidP="002A69A1">
      <w:pPr>
        <w:pStyle w:val="Tekstpodstawowy"/>
        <w:numPr>
          <w:ilvl w:val="0"/>
          <w:numId w:val="38"/>
        </w:numPr>
        <w:suppressAutoHyphens w:val="0"/>
        <w:spacing w:line="240" w:lineRule="auto"/>
        <w:jc w:val="both"/>
        <w:rPr>
          <w:rFonts w:ascii="Arial Narrow" w:hAnsi="Arial Narrow" w:cs="Arial"/>
          <w:b w:val="0"/>
          <w:i w:val="0"/>
          <w:sz w:val="24"/>
          <w:szCs w:val="24"/>
        </w:rPr>
      </w:pPr>
      <w:r w:rsidRPr="00A27A31">
        <w:rPr>
          <w:rFonts w:ascii="Arial Narrow" w:hAnsi="Arial Narrow" w:cs="Arial"/>
          <w:b w:val="0"/>
          <w:i w:val="0"/>
          <w:sz w:val="24"/>
          <w:szCs w:val="24"/>
        </w:rPr>
        <w:t>Średnie przedsiębiorstwo</w:t>
      </w:r>
    </w:p>
    <w:p w:rsidR="00FB2777" w:rsidRDefault="00FB2777" w:rsidP="00FB2777">
      <w:pPr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</w:p>
    <w:p w:rsidR="00FB2777" w:rsidRDefault="00A27A31" w:rsidP="009348F5">
      <w:pPr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7</w:t>
      </w:r>
      <w:r w:rsidR="00FB2777">
        <w:rPr>
          <w:rFonts w:ascii="Arial Narrow" w:hAnsi="Arial Narrow"/>
          <w:sz w:val="24"/>
          <w:szCs w:val="24"/>
        </w:rPr>
        <w:t>. Do oferty dołączono następujące dokumenty:</w:t>
      </w:r>
    </w:p>
    <w:p w:rsidR="00FB2777" w:rsidRDefault="00FB2777" w:rsidP="00FB2777">
      <w:pPr>
        <w:spacing w:after="0"/>
        <w:ind w:left="284" w:hanging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  <w:t>1)</w:t>
      </w:r>
      <w:r>
        <w:rPr>
          <w:rFonts w:ascii="Arial Narrow" w:hAnsi="Arial Narrow"/>
          <w:sz w:val="24"/>
          <w:szCs w:val="24"/>
        </w:rPr>
        <w:tab/>
        <w:t xml:space="preserve">…………………………………………………………… </w:t>
      </w:r>
    </w:p>
    <w:p w:rsidR="00FB2777" w:rsidRDefault="00FB2777" w:rsidP="00FB2777">
      <w:pPr>
        <w:spacing w:after="0"/>
        <w:ind w:left="284" w:hanging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  <w:t>2)</w:t>
      </w:r>
      <w:r>
        <w:rPr>
          <w:rFonts w:ascii="Arial Narrow" w:hAnsi="Arial Narrow"/>
          <w:sz w:val="24"/>
          <w:szCs w:val="24"/>
        </w:rPr>
        <w:tab/>
        <w:t>…………………………………………………………...</w:t>
      </w:r>
    </w:p>
    <w:p w:rsidR="00FB2777" w:rsidRDefault="00FB2777" w:rsidP="00FB2777">
      <w:pPr>
        <w:spacing w:after="0"/>
        <w:ind w:left="284" w:hanging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  <w:t>3)</w:t>
      </w:r>
      <w:r>
        <w:rPr>
          <w:rFonts w:ascii="Arial Narrow" w:hAnsi="Arial Narrow"/>
          <w:sz w:val="24"/>
          <w:szCs w:val="24"/>
        </w:rPr>
        <w:tab/>
        <w:t>…………………………………………………………..</w:t>
      </w:r>
    </w:p>
    <w:p w:rsidR="00492DC4" w:rsidRDefault="00492DC4" w:rsidP="00FB2777">
      <w:pPr>
        <w:spacing w:after="0"/>
        <w:ind w:left="284" w:hanging="284"/>
        <w:jc w:val="both"/>
        <w:rPr>
          <w:rFonts w:ascii="Arial Narrow" w:hAnsi="Arial Narrow"/>
          <w:sz w:val="24"/>
          <w:szCs w:val="24"/>
        </w:rPr>
      </w:pPr>
    </w:p>
    <w:p w:rsidR="00FB2777" w:rsidRPr="00EB5805" w:rsidRDefault="00FB2777" w:rsidP="00FB2777">
      <w:pPr>
        <w:autoSpaceDE w:val="0"/>
        <w:autoSpaceDN w:val="0"/>
        <w:adjustRightInd w:val="0"/>
        <w:spacing w:after="0" w:line="240" w:lineRule="auto"/>
        <w:ind w:right="23"/>
        <w:jc w:val="both"/>
        <w:rPr>
          <w:rFonts w:ascii="Arial Narrow" w:hAnsi="Arial Narrow" w:cs="Calibri"/>
          <w:b/>
          <w:bCs/>
          <w:sz w:val="24"/>
          <w:szCs w:val="24"/>
        </w:rPr>
      </w:pPr>
      <w:r w:rsidRPr="00EB5805">
        <w:rPr>
          <w:rFonts w:ascii="Arial Narrow" w:hAnsi="Arial Narrow" w:cs="Calibri"/>
          <w:b/>
          <w:bCs/>
          <w:sz w:val="24"/>
          <w:szCs w:val="24"/>
        </w:rPr>
        <w:t>Oferta została złożona na …..……… kolejno ponumerowanych kartkach.</w:t>
      </w:r>
    </w:p>
    <w:p w:rsidR="00FB2777" w:rsidRPr="00EB5805" w:rsidRDefault="00FB2777" w:rsidP="00FB2777">
      <w:pPr>
        <w:spacing w:after="0" w:line="240" w:lineRule="auto"/>
        <w:rPr>
          <w:rFonts w:ascii="Arial Narrow" w:hAnsi="Arial Narrow" w:cs="Arial"/>
          <w:sz w:val="24"/>
          <w:szCs w:val="24"/>
        </w:rPr>
      </w:pPr>
    </w:p>
    <w:p w:rsidR="006E792D" w:rsidRDefault="00FB2777" w:rsidP="00FB2777">
      <w:pPr>
        <w:spacing w:after="0" w:line="240" w:lineRule="auto"/>
        <w:ind w:right="-1"/>
        <w:rPr>
          <w:rFonts w:ascii="Arial Narrow" w:hAnsi="Arial Narrow" w:cs="Arial"/>
          <w:iCs/>
          <w:sz w:val="24"/>
          <w:szCs w:val="24"/>
        </w:rPr>
      </w:pPr>
      <w:r w:rsidRPr="00EB5805">
        <w:rPr>
          <w:rFonts w:ascii="Arial Narrow" w:hAnsi="Arial Narrow" w:cs="Arial"/>
          <w:iCs/>
          <w:sz w:val="24"/>
          <w:szCs w:val="24"/>
        </w:rPr>
        <w:t>........................</w:t>
      </w:r>
      <w:r w:rsidR="00B70F69">
        <w:rPr>
          <w:rFonts w:ascii="Arial Narrow" w:hAnsi="Arial Narrow" w:cs="Arial"/>
          <w:iCs/>
          <w:sz w:val="24"/>
          <w:szCs w:val="24"/>
        </w:rPr>
        <w:t>..., dnia ..................2020</w:t>
      </w:r>
      <w:r w:rsidR="000F0392">
        <w:rPr>
          <w:rFonts w:ascii="Arial Narrow" w:hAnsi="Arial Narrow" w:cs="Arial"/>
          <w:iCs/>
          <w:sz w:val="24"/>
          <w:szCs w:val="24"/>
        </w:rPr>
        <w:t xml:space="preserve"> </w:t>
      </w:r>
      <w:r w:rsidRPr="00EB5805">
        <w:rPr>
          <w:rFonts w:ascii="Arial Narrow" w:hAnsi="Arial Narrow" w:cs="Arial"/>
          <w:iCs/>
          <w:sz w:val="24"/>
          <w:szCs w:val="24"/>
        </w:rPr>
        <w:t xml:space="preserve">r.     </w:t>
      </w:r>
      <w:r>
        <w:rPr>
          <w:rFonts w:ascii="Arial Narrow" w:hAnsi="Arial Narrow" w:cs="Arial"/>
          <w:iCs/>
          <w:sz w:val="24"/>
          <w:szCs w:val="24"/>
        </w:rPr>
        <w:t xml:space="preserve">                                 </w:t>
      </w:r>
      <w:r>
        <w:rPr>
          <w:rFonts w:ascii="Arial Narrow" w:hAnsi="Arial Narrow" w:cs="Arial"/>
          <w:iCs/>
          <w:sz w:val="24"/>
          <w:szCs w:val="24"/>
        </w:rPr>
        <w:tab/>
      </w:r>
      <w:r>
        <w:rPr>
          <w:rFonts w:ascii="Arial Narrow" w:hAnsi="Arial Narrow" w:cs="Arial"/>
          <w:iCs/>
          <w:sz w:val="24"/>
          <w:szCs w:val="24"/>
        </w:rPr>
        <w:tab/>
      </w:r>
      <w:r>
        <w:rPr>
          <w:rFonts w:ascii="Arial Narrow" w:hAnsi="Arial Narrow" w:cs="Arial"/>
          <w:iCs/>
          <w:sz w:val="24"/>
          <w:szCs w:val="24"/>
        </w:rPr>
        <w:tab/>
      </w:r>
      <w:r>
        <w:rPr>
          <w:rFonts w:ascii="Arial Narrow" w:hAnsi="Arial Narrow" w:cs="Arial"/>
          <w:iCs/>
          <w:sz w:val="24"/>
          <w:szCs w:val="24"/>
        </w:rPr>
        <w:tab/>
      </w:r>
      <w:r>
        <w:rPr>
          <w:rFonts w:ascii="Arial Narrow" w:hAnsi="Arial Narrow" w:cs="Arial"/>
          <w:iCs/>
          <w:sz w:val="24"/>
          <w:szCs w:val="24"/>
        </w:rPr>
        <w:tab/>
      </w:r>
      <w:r>
        <w:rPr>
          <w:rFonts w:ascii="Arial Narrow" w:hAnsi="Arial Narrow" w:cs="Arial"/>
          <w:iCs/>
          <w:sz w:val="24"/>
          <w:szCs w:val="24"/>
        </w:rPr>
        <w:tab/>
        <w:t xml:space="preserve">                                  </w:t>
      </w:r>
      <w:r w:rsidR="00312594">
        <w:rPr>
          <w:rFonts w:ascii="Arial Narrow" w:hAnsi="Arial Narrow" w:cs="Arial"/>
          <w:iCs/>
          <w:sz w:val="24"/>
          <w:szCs w:val="24"/>
        </w:rPr>
        <w:t xml:space="preserve">                            </w:t>
      </w:r>
      <w:r>
        <w:rPr>
          <w:rFonts w:ascii="Arial Narrow" w:hAnsi="Arial Narrow" w:cs="Arial"/>
          <w:iCs/>
          <w:sz w:val="24"/>
          <w:szCs w:val="24"/>
        </w:rPr>
        <w:t xml:space="preserve">                </w:t>
      </w:r>
    </w:p>
    <w:p w:rsidR="00FB2777" w:rsidRPr="002814DE" w:rsidRDefault="00FB2777" w:rsidP="006E792D">
      <w:pPr>
        <w:spacing w:after="0" w:line="240" w:lineRule="auto"/>
        <w:ind w:left="5103" w:right="-1"/>
        <w:rPr>
          <w:rFonts w:ascii="Arial Narrow" w:hAnsi="Arial Narrow" w:cs="Arial"/>
          <w:iCs/>
          <w:sz w:val="24"/>
          <w:szCs w:val="24"/>
        </w:rPr>
      </w:pPr>
      <w:r>
        <w:rPr>
          <w:rFonts w:ascii="Arial Narrow" w:hAnsi="Arial Narrow" w:cs="Arial"/>
          <w:iCs/>
          <w:sz w:val="24"/>
          <w:szCs w:val="24"/>
        </w:rPr>
        <w:t xml:space="preserve"> </w:t>
      </w:r>
      <w:r w:rsidRPr="00EB5805">
        <w:rPr>
          <w:rFonts w:ascii="Arial Narrow" w:hAnsi="Arial Narrow" w:cs="Arial"/>
          <w:i/>
          <w:iCs/>
          <w:sz w:val="24"/>
          <w:szCs w:val="24"/>
        </w:rPr>
        <w:t xml:space="preserve">………......................................................                                       </w:t>
      </w:r>
      <w:r w:rsidR="006E792D">
        <w:rPr>
          <w:rFonts w:ascii="Arial Narrow" w:hAnsi="Arial Narrow" w:cs="Arial"/>
          <w:i/>
          <w:iCs/>
          <w:sz w:val="24"/>
          <w:szCs w:val="24"/>
        </w:rPr>
        <w:t xml:space="preserve">                                </w:t>
      </w:r>
      <w:r w:rsidR="00213594">
        <w:rPr>
          <w:rFonts w:ascii="Arial Narrow" w:hAnsi="Arial Narrow" w:cs="Arial"/>
          <w:sz w:val="24"/>
          <w:szCs w:val="24"/>
        </w:rPr>
        <w:t>(</w:t>
      </w:r>
      <w:r w:rsidRPr="00EB5805">
        <w:rPr>
          <w:rFonts w:ascii="Arial Narrow" w:hAnsi="Arial Narrow" w:cs="Arial"/>
          <w:sz w:val="24"/>
          <w:szCs w:val="24"/>
        </w:rPr>
        <w:t>podp</w:t>
      </w:r>
      <w:r w:rsidR="00213594">
        <w:rPr>
          <w:rFonts w:ascii="Arial Narrow" w:hAnsi="Arial Narrow" w:cs="Arial"/>
          <w:sz w:val="24"/>
          <w:szCs w:val="24"/>
        </w:rPr>
        <w:t>is i pieczęć osoby upoważnionej</w:t>
      </w:r>
      <w:r w:rsidRPr="00EB5805">
        <w:rPr>
          <w:rFonts w:ascii="Arial Narrow" w:hAnsi="Arial Narrow" w:cs="Arial"/>
          <w:sz w:val="24"/>
          <w:szCs w:val="24"/>
        </w:rPr>
        <w:t>)</w:t>
      </w:r>
    </w:p>
    <w:p w:rsidR="00FB2777" w:rsidRPr="00EB5805" w:rsidRDefault="00FB2777" w:rsidP="00FB2777">
      <w:pPr>
        <w:spacing w:after="0" w:line="240" w:lineRule="auto"/>
        <w:ind w:left="5672"/>
        <w:rPr>
          <w:rFonts w:ascii="Arial Narrow" w:hAnsi="Arial Narrow" w:cs="Arial"/>
          <w:sz w:val="24"/>
          <w:szCs w:val="24"/>
        </w:rPr>
      </w:pPr>
    </w:p>
    <w:p w:rsidR="00FB2777" w:rsidRDefault="00FB2777" w:rsidP="009348F5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 w:rsidRPr="00EB5805">
        <w:rPr>
          <w:rFonts w:ascii="Arial Narrow" w:hAnsi="Arial Narrow"/>
          <w:b/>
          <w:sz w:val="24"/>
          <w:szCs w:val="24"/>
        </w:rPr>
        <w:t xml:space="preserve">*  - jeżeli nie dotyczy należy </w:t>
      </w:r>
      <w:r w:rsidRPr="00EB5805">
        <w:rPr>
          <w:rFonts w:ascii="Arial Narrow" w:hAnsi="Arial Narrow"/>
          <w:b/>
          <w:sz w:val="24"/>
          <w:szCs w:val="24"/>
          <w:u w:val="single"/>
        </w:rPr>
        <w:t>obowiązkowo</w:t>
      </w:r>
      <w:r w:rsidR="00312594">
        <w:rPr>
          <w:rFonts w:ascii="Arial Narrow" w:hAnsi="Arial Narrow"/>
          <w:b/>
          <w:sz w:val="24"/>
          <w:szCs w:val="24"/>
        </w:rPr>
        <w:t xml:space="preserve"> skreślić</w:t>
      </w:r>
    </w:p>
    <w:p w:rsidR="00001C84" w:rsidRDefault="00001C84" w:rsidP="009348F5">
      <w:pPr>
        <w:spacing w:after="0" w:line="240" w:lineRule="auto"/>
        <w:rPr>
          <w:rFonts w:ascii="Arial Narrow" w:hAnsi="Arial Narrow"/>
          <w:b/>
          <w:sz w:val="24"/>
          <w:szCs w:val="24"/>
        </w:rPr>
      </w:pPr>
    </w:p>
    <w:p w:rsidR="00D945CC" w:rsidRDefault="00D945CC" w:rsidP="009348F5">
      <w:pPr>
        <w:spacing w:after="0" w:line="240" w:lineRule="auto"/>
        <w:rPr>
          <w:rFonts w:ascii="Arial Narrow" w:hAnsi="Arial Narrow"/>
          <w:b/>
          <w:sz w:val="24"/>
          <w:szCs w:val="24"/>
        </w:rPr>
      </w:pPr>
    </w:p>
    <w:p w:rsidR="00A27A31" w:rsidRPr="00F865FC" w:rsidRDefault="00A27A31" w:rsidP="00A27A31">
      <w:pPr>
        <w:pStyle w:val="Tekstpodstawowy"/>
        <w:spacing w:line="240" w:lineRule="auto"/>
        <w:jc w:val="both"/>
        <w:rPr>
          <w:rFonts w:ascii="Trebuchet MS" w:hAnsi="Trebuchet MS" w:cs="Arial"/>
          <w:i w:val="0"/>
          <w:sz w:val="18"/>
          <w:szCs w:val="18"/>
        </w:rPr>
      </w:pPr>
      <w:r w:rsidRPr="00F865FC">
        <w:rPr>
          <w:rFonts w:ascii="Trebuchet MS" w:hAnsi="Trebuchet MS"/>
          <w:sz w:val="18"/>
          <w:szCs w:val="18"/>
          <w:vertAlign w:val="superscript"/>
        </w:rPr>
        <w:t>(</w:t>
      </w:r>
      <w:r>
        <w:rPr>
          <w:rFonts w:ascii="Trebuchet MS" w:hAnsi="Trebuchet MS"/>
          <w:sz w:val="18"/>
          <w:szCs w:val="18"/>
          <w:vertAlign w:val="superscript"/>
        </w:rPr>
        <w:t>1</w:t>
      </w:r>
      <w:r w:rsidRPr="00F865FC">
        <w:rPr>
          <w:rFonts w:ascii="Trebuchet MS" w:hAnsi="Trebuchet MS"/>
          <w:sz w:val="18"/>
          <w:szCs w:val="18"/>
          <w:vertAlign w:val="superscript"/>
        </w:rPr>
        <w:t>)</w:t>
      </w:r>
      <w:r w:rsidRPr="00F865FC">
        <w:rPr>
          <w:rFonts w:ascii="Trebuchet MS" w:hAnsi="Trebuchet MS"/>
          <w:sz w:val="18"/>
          <w:szCs w:val="18"/>
        </w:rPr>
        <w:t xml:space="preserve"> W</w:t>
      </w:r>
      <w:r w:rsidRPr="00F865FC">
        <w:rPr>
          <w:rFonts w:ascii="Trebuchet MS" w:hAnsi="Trebuchet MS" w:cs="Arial"/>
          <w:sz w:val="18"/>
          <w:szCs w:val="18"/>
        </w:rPr>
        <w:t xml:space="preserve"> przypadku Wyk</w:t>
      </w:r>
      <w:r w:rsidR="000F0392">
        <w:rPr>
          <w:rFonts w:ascii="Trebuchet MS" w:hAnsi="Trebuchet MS" w:cs="Arial"/>
          <w:sz w:val="18"/>
          <w:szCs w:val="18"/>
        </w:rPr>
        <w:t>onawców składających ofertę wspó</w:t>
      </w:r>
      <w:r w:rsidRPr="00F865FC">
        <w:rPr>
          <w:rFonts w:ascii="Trebuchet MS" w:hAnsi="Trebuchet MS" w:cs="Arial"/>
          <w:sz w:val="18"/>
          <w:szCs w:val="18"/>
        </w:rPr>
        <w:t>lną należy wypełnić dla każdego podmiotu osobno.</w:t>
      </w:r>
    </w:p>
    <w:p w:rsidR="00A27A31" w:rsidRPr="00F865FC" w:rsidRDefault="00A27A31" w:rsidP="00A27A31">
      <w:pPr>
        <w:pStyle w:val="Tekstprzypisudolnego"/>
        <w:ind w:hanging="12"/>
        <w:jc w:val="both"/>
        <w:rPr>
          <w:rStyle w:val="DeltaViewInsertion"/>
          <w:rFonts w:ascii="Trebuchet MS" w:hAnsi="Trebuchet MS"/>
          <w:b w:val="0"/>
          <w:sz w:val="18"/>
          <w:szCs w:val="18"/>
        </w:rPr>
      </w:pPr>
      <w:r w:rsidRPr="00F865FC">
        <w:rPr>
          <w:rStyle w:val="DeltaViewInsertion"/>
          <w:rFonts w:ascii="Trebuchet MS" w:hAnsi="Trebuchet MS" w:cs="Arial"/>
          <w:sz w:val="18"/>
          <w:szCs w:val="18"/>
        </w:rPr>
        <w:t>Mikroprzedsiębiorstwo: przedsiębiorstwo, które zatrudnia mniej niż 10 osób i którego roczny obrót lub roczna suma bilansowa nie przekracza 2 milionów EUR.</w:t>
      </w:r>
    </w:p>
    <w:p w:rsidR="00A27A31" w:rsidRPr="00F865FC" w:rsidRDefault="00A27A31" w:rsidP="00A27A31">
      <w:pPr>
        <w:pStyle w:val="Tekstprzypisudolnego"/>
        <w:ind w:hanging="12"/>
        <w:jc w:val="both"/>
        <w:rPr>
          <w:rStyle w:val="DeltaViewInsertion"/>
          <w:rFonts w:ascii="Trebuchet MS" w:hAnsi="Trebuchet MS" w:cs="Arial"/>
          <w:b w:val="0"/>
          <w:sz w:val="18"/>
          <w:szCs w:val="18"/>
        </w:rPr>
      </w:pPr>
      <w:r w:rsidRPr="00F865FC">
        <w:rPr>
          <w:rStyle w:val="DeltaViewInsertion"/>
          <w:rFonts w:ascii="Trebuchet MS" w:hAnsi="Trebuchet MS" w:cs="Arial"/>
          <w:sz w:val="18"/>
          <w:szCs w:val="18"/>
        </w:rPr>
        <w:t>Małe przedsiębiorstwo: przedsiębiorstwo, które zatrudnia mniej niż 50 osób i którego roczny obrót lub roczna suma bilansowa nie przekracza 10 milionów EUR.</w:t>
      </w:r>
    </w:p>
    <w:p w:rsidR="00A27A31" w:rsidRDefault="00A27A31" w:rsidP="00A27A31">
      <w:pPr>
        <w:pStyle w:val="Tekstpodstawowy"/>
        <w:spacing w:line="240" w:lineRule="auto"/>
        <w:jc w:val="both"/>
        <w:rPr>
          <w:rFonts w:ascii="Trebuchet MS" w:hAnsi="Trebuchet MS" w:cs="Arial"/>
          <w:i w:val="0"/>
          <w:sz w:val="18"/>
          <w:szCs w:val="18"/>
        </w:rPr>
      </w:pPr>
      <w:r w:rsidRPr="00F865FC">
        <w:rPr>
          <w:rStyle w:val="DeltaViewInsertion"/>
          <w:rFonts w:ascii="Trebuchet MS" w:hAnsi="Trebuchet MS" w:cs="Arial"/>
          <w:sz w:val="18"/>
          <w:szCs w:val="18"/>
        </w:rPr>
        <w:t>Średnie przedsiębiorstwa: przedsiębiorstwa, które nie są mikroprzedsiębiorstwami ani małymi przedsiębiorstwami</w:t>
      </w:r>
      <w:r w:rsidRPr="00F865FC">
        <w:rPr>
          <w:rFonts w:ascii="Trebuchet MS" w:hAnsi="Trebuchet MS" w:cs="Arial"/>
          <w:sz w:val="18"/>
          <w:szCs w:val="18"/>
        </w:rPr>
        <w:t xml:space="preserve"> i które zatrudniają mniej niż 250 osób i których roczny obrót nie przekracza 50 milionów EUR lub roczna suma bilansowa nie przekracza 43 milionów EUR.</w:t>
      </w:r>
    </w:p>
    <w:p w:rsidR="00FB2777" w:rsidRPr="009348F5" w:rsidRDefault="00FB2777" w:rsidP="009348F5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Nr 2</w:t>
      </w:r>
    </w:p>
    <w:p w:rsidR="001A42BE" w:rsidRDefault="001A42BE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</w:p>
    <w:p w:rsidR="00FB2777" w:rsidRPr="00EB5805" w:rsidRDefault="00FB2777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 w:rsidRPr="00EB5805">
        <w:rPr>
          <w:rFonts w:ascii="Arial Narrow" w:hAnsi="Arial Narrow"/>
          <w:b/>
          <w:sz w:val="24"/>
          <w:szCs w:val="24"/>
        </w:rPr>
        <w:t xml:space="preserve">Przedmiot zamówienia </w:t>
      </w:r>
      <w:r>
        <w:rPr>
          <w:rFonts w:ascii="Arial Narrow" w:hAnsi="Arial Narrow"/>
          <w:b/>
          <w:sz w:val="24"/>
          <w:szCs w:val="24"/>
        </w:rPr>
        <w:t xml:space="preserve"> na </w:t>
      </w:r>
      <w:r w:rsidRPr="00EB5805">
        <w:rPr>
          <w:rFonts w:ascii="Arial Narrow" w:hAnsi="Arial Narrow"/>
          <w:b/>
          <w:sz w:val="24"/>
          <w:szCs w:val="24"/>
        </w:rPr>
        <w:t>:</w:t>
      </w:r>
    </w:p>
    <w:p w:rsidR="004D154C" w:rsidRPr="00265661" w:rsidRDefault="004D154C" w:rsidP="004D154C">
      <w:pPr>
        <w:pStyle w:val="Akapitzlist"/>
        <w:suppressAutoHyphens w:val="0"/>
        <w:spacing w:after="0" w:line="240" w:lineRule="auto"/>
        <w:ind w:hanging="720"/>
        <w:contextualSpacing/>
        <w:jc w:val="both"/>
        <w:rPr>
          <w:rFonts w:ascii="Arial Narrow" w:hAnsi="Arial Narrow"/>
          <w:b/>
          <w:sz w:val="24"/>
          <w:szCs w:val="24"/>
          <w:lang w:val="pl-PL"/>
        </w:rPr>
      </w:pPr>
      <w:r w:rsidRPr="00265661">
        <w:rPr>
          <w:rFonts w:ascii="Arial Narrow" w:hAnsi="Arial Narrow"/>
          <w:b/>
          <w:bCs/>
          <w:color w:val="000000"/>
          <w:sz w:val="24"/>
          <w:szCs w:val="24"/>
        </w:rPr>
        <w:t>„Dostawę oleju opałowego lekkiego spełniającego warunki PN-C 96024:2011</w:t>
      </w:r>
      <w:r w:rsidR="00B164B3" w:rsidRPr="00265661">
        <w:rPr>
          <w:rFonts w:ascii="Arial Narrow" w:hAnsi="Arial Narrow"/>
          <w:b/>
          <w:sz w:val="24"/>
          <w:szCs w:val="24"/>
          <w:lang w:val="pl-PL"/>
        </w:rPr>
        <w:t xml:space="preserve"> dla niżej wymienionych  części</w:t>
      </w:r>
      <w:r w:rsidRPr="00265661">
        <w:rPr>
          <w:rFonts w:ascii="Arial Narrow" w:hAnsi="Arial Narrow"/>
          <w:b/>
          <w:sz w:val="24"/>
          <w:szCs w:val="24"/>
          <w:lang w:val="pl-PL"/>
        </w:rPr>
        <w:t xml:space="preserve">:                                                        </w:t>
      </w:r>
    </w:p>
    <w:p w:rsidR="004D154C" w:rsidRPr="003707F9" w:rsidRDefault="00C30F69" w:rsidP="004D154C">
      <w:pPr>
        <w:pStyle w:val="Akapitzlist"/>
        <w:suppressAutoHyphens w:val="0"/>
        <w:spacing w:after="0" w:line="240" w:lineRule="auto"/>
        <w:ind w:hanging="720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  <w:lang w:val="pl-PL"/>
        </w:rPr>
        <w:t xml:space="preserve">Część 1 – Zespół </w:t>
      </w:r>
      <w:r w:rsidR="003707F9" w:rsidRPr="003707F9">
        <w:rPr>
          <w:rFonts w:ascii="Arial Narrow" w:hAnsi="Arial Narrow"/>
          <w:b/>
          <w:sz w:val="22"/>
          <w:szCs w:val="22"/>
          <w:lang w:val="pl-PL"/>
        </w:rPr>
        <w:t>Szkolno - Przedszkolny</w:t>
      </w:r>
      <w:r w:rsidR="004D154C" w:rsidRPr="003707F9">
        <w:rPr>
          <w:rFonts w:ascii="Arial Narrow" w:hAnsi="Arial Narrow"/>
          <w:b/>
          <w:sz w:val="22"/>
          <w:szCs w:val="22"/>
        </w:rPr>
        <w:t xml:space="preserve"> im. Dzieci Potulic w Potulicach</w:t>
      </w:r>
      <w:r w:rsidR="003707F9" w:rsidRPr="003707F9">
        <w:rPr>
          <w:rFonts w:ascii="Arial Narrow" w:hAnsi="Arial Narrow"/>
          <w:b/>
          <w:sz w:val="22"/>
          <w:szCs w:val="22"/>
          <w:lang w:val="pl-PL"/>
        </w:rPr>
        <w:t xml:space="preserve"> ul. Szkolna 4</w:t>
      </w:r>
      <w:r w:rsidR="0028545D">
        <w:rPr>
          <w:rFonts w:ascii="Arial Narrow" w:hAnsi="Arial Narrow"/>
          <w:b/>
          <w:sz w:val="22"/>
          <w:szCs w:val="22"/>
        </w:rPr>
        <w:t xml:space="preserve"> w ilości </w:t>
      </w:r>
      <w:r w:rsidR="0028545D">
        <w:rPr>
          <w:rFonts w:ascii="Arial Narrow" w:hAnsi="Arial Narrow"/>
          <w:b/>
          <w:sz w:val="22"/>
          <w:szCs w:val="22"/>
          <w:lang w:val="pl-PL"/>
        </w:rPr>
        <w:t>15</w:t>
      </w:r>
      <w:r w:rsidR="004D154C" w:rsidRPr="003707F9">
        <w:rPr>
          <w:rFonts w:ascii="Arial Narrow" w:hAnsi="Arial Narrow"/>
          <w:b/>
          <w:sz w:val="22"/>
          <w:szCs w:val="22"/>
        </w:rPr>
        <w:t xml:space="preserve"> 000 litrów; </w:t>
      </w:r>
    </w:p>
    <w:p w:rsidR="004D154C" w:rsidRPr="00C30F69" w:rsidRDefault="00C30F69" w:rsidP="004D154C">
      <w:pPr>
        <w:pStyle w:val="Akapitzlist"/>
        <w:suppressAutoHyphens w:val="0"/>
        <w:spacing w:after="0" w:line="240" w:lineRule="auto"/>
        <w:ind w:hanging="720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DC3CE2">
        <w:rPr>
          <w:rFonts w:ascii="Arial Narrow" w:hAnsi="Arial Narrow"/>
          <w:b/>
          <w:sz w:val="22"/>
          <w:szCs w:val="22"/>
          <w:lang w:val="pl-PL"/>
        </w:rPr>
        <w:t xml:space="preserve">Część 2 – Zespół </w:t>
      </w:r>
      <w:r w:rsidR="003707F9" w:rsidRPr="00DC3CE2">
        <w:rPr>
          <w:rFonts w:ascii="Arial Narrow" w:hAnsi="Arial Narrow"/>
          <w:b/>
          <w:sz w:val="22"/>
          <w:szCs w:val="22"/>
        </w:rPr>
        <w:t>Szk</w:t>
      </w:r>
      <w:r w:rsidR="003707F9" w:rsidRPr="00DC3CE2">
        <w:rPr>
          <w:rFonts w:ascii="Arial Narrow" w:hAnsi="Arial Narrow"/>
          <w:b/>
          <w:sz w:val="22"/>
          <w:szCs w:val="22"/>
          <w:lang w:val="pl-PL"/>
        </w:rPr>
        <w:t>olno - Przedszkolny</w:t>
      </w:r>
      <w:r w:rsidR="004D154C" w:rsidRPr="00DC3CE2">
        <w:rPr>
          <w:rFonts w:ascii="Arial Narrow" w:hAnsi="Arial Narrow"/>
          <w:b/>
          <w:sz w:val="22"/>
          <w:szCs w:val="22"/>
        </w:rPr>
        <w:t xml:space="preserve"> w Śle</w:t>
      </w:r>
      <w:r w:rsidR="00DC3CE2" w:rsidRPr="00DC3CE2">
        <w:rPr>
          <w:rFonts w:ascii="Arial Narrow" w:hAnsi="Arial Narrow"/>
          <w:b/>
          <w:sz w:val="22"/>
          <w:szCs w:val="22"/>
        </w:rPr>
        <w:t>sinie ul. Dworcowa 9 w ilości 3</w:t>
      </w:r>
      <w:r w:rsidR="002D3016">
        <w:rPr>
          <w:rFonts w:ascii="Arial Narrow" w:hAnsi="Arial Narrow"/>
          <w:b/>
          <w:sz w:val="22"/>
          <w:szCs w:val="22"/>
          <w:lang w:val="pl-PL"/>
        </w:rPr>
        <w:t>5</w:t>
      </w:r>
      <w:r w:rsidR="004D154C" w:rsidRPr="00DC3CE2">
        <w:rPr>
          <w:rFonts w:ascii="Arial Narrow" w:hAnsi="Arial Narrow"/>
          <w:b/>
          <w:sz w:val="22"/>
          <w:szCs w:val="22"/>
        </w:rPr>
        <w:t xml:space="preserve"> 000 litrów;</w:t>
      </w:r>
    </w:p>
    <w:p w:rsidR="004D154C" w:rsidRPr="00C30F69" w:rsidRDefault="004D154C" w:rsidP="00C30F69">
      <w:pPr>
        <w:pStyle w:val="Akapitzlist"/>
        <w:suppressAutoHyphens w:val="0"/>
        <w:spacing w:after="0" w:line="240" w:lineRule="auto"/>
        <w:ind w:left="851" w:hanging="851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C30F69">
        <w:rPr>
          <w:rFonts w:ascii="Arial Narrow" w:hAnsi="Arial Narrow"/>
          <w:b/>
          <w:sz w:val="22"/>
          <w:szCs w:val="22"/>
          <w:lang w:val="pl-PL"/>
        </w:rPr>
        <w:t>Część 3</w:t>
      </w:r>
      <w:r w:rsidR="00C30F69">
        <w:rPr>
          <w:rFonts w:ascii="Arial Narrow" w:hAnsi="Arial Narrow"/>
          <w:b/>
          <w:sz w:val="22"/>
          <w:szCs w:val="22"/>
          <w:lang w:val="pl-PL"/>
        </w:rPr>
        <w:t xml:space="preserve"> –</w:t>
      </w:r>
      <w:r w:rsidR="006E792D">
        <w:rPr>
          <w:rFonts w:ascii="Arial Narrow" w:hAnsi="Arial Narrow"/>
          <w:b/>
          <w:sz w:val="22"/>
          <w:szCs w:val="22"/>
          <w:lang w:val="pl-PL"/>
        </w:rPr>
        <w:t xml:space="preserve"> </w:t>
      </w:r>
      <w:r w:rsidR="0028545D">
        <w:rPr>
          <w:rFonts w:ascii="Arial Narrow" w:hAnsi="Arial Narrow"/>
          <w:b/>
          <w:sz w:val="22"/>
          <w:szCs w:val="22"/>
          <w:lang w:val="pl-PL"/>
        </w:rPr>
        <w:t>Zespół Szkolno -</w:t>
      </w:r>
      <w:r w:rsidR="002D3016">
        <w:rPr>
          <w:rFonts w:ascii="Arial Narrow" w:hAnsi="Arial Narrow"/>
          <w:b/>
          <w:sz w:val="22"/>
          <w:szCs w:val="22"/>
          <w:lang w:val="pl-PL"/>
        </w:rPr>
        <w:t xml:space="preserve"> Przedszkolny </w:t>
      </w:r>
      <w:r w:rsidR="006E792D">
        <w:rPr>
          <w:rFonts w:ascii="Arial Narrow" w:hAnsi="Arial Narrow"/>
          <w:b/>
          <w:sz w:val="22"/>
          <w:szCs w:val="22"/>
        </w:rPr>
        <w:t>w Występie</w:t>
      </w:r>
      <w:r w:rsidR="0028545D">
        <w:rPr>
          <w:rFonts w:ascii="Arial Narrow" w:hAnsi="Arial Narrow"/>
          <w:b/>
          <w:sz w:val="22"/>
          <w:szCs w:val="22"/>
        </w:rPr>
        <w:t xml:space="preserve"> ul. Wiejska 1 w ilości </w:t>
      </w:r>
      <w:r w:rsidR="00492DC4">
        <w:rPr>
          <w:rFonts w:ascii="Arial Narrow" w:hAnsi="Arial Narrow"/>
          <w:b/>
          <w:sz w:val="22"/>
          <w:szCs w:val="22"/>
          <w:lang w:val="pl-PL"/>
        </w:rPr>
        <w:t>45</w:t>
      </w:r>
      <w:r w:rsidRPr="00C30F69">
        <w:rPr>
          <w:rFonts w:ascii="Arial Narrow" w:hAnsi="Arial Narrow"/>
          <w:b/>
          <w:sz w:val="22"/>
          <w:szCs w:val="22"/>
        </w:rPr>
        <w:t xml:space="preserve"> 000 litrów;</w:t>
      </w:r>
    </w:p>
    <w:p w:rsidR="00FB2777" w:rsidRPr="00C30F69" w:rsidRDefault="00FB2777" w:rsidP="00FB2777">
      <w:pPr>
        <w:spacing w:after="0" w:line="240" w:lineRule="auto"/>
        <w:jc w:val="center"/>
        <w:rPr>
          <w:rFonts w:ascii="Arial Narrow" w:hAnsi="Arial Narrow"/>
        </w:rPr>
      </w:pPr>
    </w:p>
    <w:p w:rsidR="00FB2777" w:rsidRPr="00EB5805" w:rsidRDefault="00FB2777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 w:rsidRPr="00EB5805">
        <w:rPr>
          <w:rFonts w:ascii="Arial Narrow" w:hAnsi="Arial Narrow"/>
          <w:b/>
          <w:sz w:val="24"/>
          <w:szCs w:val="24"/>
        </w:rPr>
        <w:t>Postępowanie opublikowano :</w:t>
      </w:r>
    </w:p>
    <w:p w:rsidR="00FB2777" w:rsidRPr="00EB5805" w:rsidRDefault="00FB2777" w:rsidP="002A69A1">
      <w:pPr>
        <w:pStyle w:val="Akapitzlist"/>
        <w:numPr>
          <w:ilvl w:val="0"/>
          <w:numId w:val="26"/>
        </w:numPr>
        <w:suppressAutoHyphens w:val="0"/>
        <w:spacing w:after="0" w:line="240" w:lineRule="auto"/>
        <w:contextualSpacing/>
        <w:rPr>
          <w:rFonts w:ascii="Arial Narrow" w:hAnsi="Arial Narrow"/>
          <w:sz w:val="24"/>
          <w:szCs w:val="24"/>
        </w:rPr>
      </w:pPr>
      <w:r w:rsidRPr="00EB5805">
        <w:rPr>
          <w:rFonts w:ascii="Arial Narrow" w:hAnsi="Arial Narrow"/>
          <w:sz w:val="24"/>
          <w:szCs w:val="24"/>
        </w:rPr>
        <w:t>W Biuletynie Zamówień Publicznyc</w:t>
      </w:r>
      <w:r w:rsidR="00213594">
        <w:rPr>
          <w:rFonts w:ascii="Arial Narrow" w:hAnsi="Arial Narrow"/>
          <w:sz w:val="24"/>
          <w:szCs w:val="24"/>
        </w:rPr>
        <w:t>h (BZP</w:t>
      </w:r>
      <w:r w:rsidR="00D945CC">
        <w:rPr>
          <w:rFonts w:ascii="Arial Narrow" w:hAnsi="Arial Narrow"/>
          <w:sz w:val="24"/>
          <w:szCs w:val="24"/>
        </w:rPr>
        <w:t xml:space="preserve">) Nr …………………..….. </w:t>
      </w:r>
      <w:r w:rsidR="008804B1">
        <w:rPr>
          <w:rFonts w:ascii="Arial Narrow" w:hAnsi="Arial Narrow"/>
          <w:sz w:val="24"/>
          <w:szCs w:val="24"/>
        </w:rPr>
        <w:t>–</w:t>
      </w:r>
      <w:r w:rsidR="00D945CC">
        <w:rPr>
          <w:rFonts w:ascii="Arial Narrow" w:hAnsi="Arial Narrow"/>
          <w:sz w:val="24"/>
          <w:szCs w:val="24"/>
        </w:rPr>
        <w:t xml:space="preserve"> 20</w:t>
      </w:r>
      <w:r w:rsidR="00B70F69">
        <w:rPr>
          <w:rFonts w:ascii="Arial Narrow" w:hAnsi="Arial Narrow"/>
          <w:sz w:val="24"/>
          <w:szCs w:val="24"/>
          <w:lang w:val="pl-PL"/>
        </w:rPr>
        <w:t>20</w:t>
      </w:r>
      <w:r w:rsidRPr="00EB5805">
        <w:rPr>
          <w:rFonts w:ascii="Arial Narrow" w:hAnsi="Arial Narrow"/>
          <w:sz w:val="24"/>
          <w:szCs w:val="24"/>
        </w:rPr>
        <w:t xml:space="preserve">                  w dniu </w:t>
      </w:r>
      <w:r w:rsidR="00D945CC">
        <w:rPr>
          <w:rFonts w:ascii="Arial Narrow" w:hAnsi="Arial Narrow"/>
          <w:sz w:val="24"/>
          <w:szCs w:val="24"/>
        </w:rPr>
        <w:t>…………….20</w:t>
      </w:r>
      <w:r w:rsidR="00B70F69">
        <w:rPr>
          <w:rFonts w:ascii="Arial Narrow" w:hAnsi="Arial Narrow"/>
          <w:sz w:val="24"/>
          <w:szCs w:val="24"/>
          <w:lang w:val="pl-PL"/>
        </w:rPr>
        <w:t>20</w:t>
      </w:r>
      <w:r w:rsidRPr="00EB5805">
        <w:rPr>
          <w:rFonts w:ascii="Arial Narrow" w:hAnsi="Arial Narrow"/>
          <w:sz w:val="24"/>
          <w:szCs w:val="24"/>
        </w:rPr>
        <w:t xml:space="preserve"> r.</w:t>
      </w:r>
    </w:p>
    <w:p w:rsidR="00FB2777" w:rsidRPr="00265661" w:rsidRDefault="00FB2777" w:rsidP="002A69A1">
      <w:pPr>
        <w:pStyle w:val="Akapitzlist"/>
        <w:numPr>
          <w:ilvl w:val="0"/>
          <w:numId w:val="26"/>
        </w:numPr>
        <w:suppressAutoHyphens w:val="0"/>
        <w:spacing w:after="0" w:line="240" w:lineRule="auto"/>
        <w:contextualSpacing/>
        <w:rPr>
          <w:rFonts w:ascii="Arial Narrow" w:hAnsi="Arial Narrow"/>
          <w:sz w:val="24"/>
          <w:szCs w:val="24"/>
        </w:rPr>
      </w:pPr>
      <w:r w:rsidRPr="00265661">
        <w:rPr>
          <w:rFonts w:ascii="Arial Narrow" w:hAnsi="Arial Narrow"/>
          <w:sz w:val="24"/>
          <w:szCs w:val="24"/>
        </w:rPr>
        <w:t xml:space="preserve">Na stronie </w:t>
      </w:r>
      <w:r w:rsidR="00881302" w:rsidRPr="00265661">
        <w:rPr>
          <w:rFonts w:ascii="Arial Narrow" w:hAnsi="Arial Narrow"/>
          <w:sz w:val="24"/>
          <w:szCs w:val="24"/>
        </w:rPr>
        <w:t>internetowej Zamawiającego</w:t>
      </w:r>
      <w:r w:rsidR="00881302" w:rsidRPr="00265661">
        <w:rPr>
          <w:rFonts w:ascii="Arial Narrow" w:hAnsi="Arial Narrow"/>
          <w:sz w:val="24"/>
          <w:szCs w:val="24"/>
          <w:lang w:val="pl-PL"/>
        </w:rPr>
        <w:t>: www.zoor.gmina-naklo.pl</w:t>
      </w:r>
    </w:p>
    <w:p w:rsidR="004867B2" w:rsidRDefault="004867B2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</w:p>
    <w:p w:rsidR="00FB2777" w:rsidRPr="00EB5805" w:rsidRDefault="00FB2777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Wykonawca:</w:t>
      </w:r>
    </w:p>
    <w:p w:rsidR="00FB2777" w:rsidRPr="00EB5805" w:rsidRDefault="00FB2777" w:rsidP="00FB2777">
      <w:pPr>
        <w:spacing w:after="0" w:line="240" w:lineRule="auto"/>
        <w:ind w:left="2268"/>
        <w:rPr>
          <w:rFonts w:ascii="Arial Narrow" w:hAnsi="Arial Narrow"/>
          <w:sz w:val="24"/>
          <w:szCs w:val="24"/>
        </w:rPr>
      </w:pPr>
      <w:r w:rsidRPr="00EB5805"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4"/>
          <w:szCs w:val="24"/>
        </w:rPr>
        <w:t>………………..</w:t>
      </w:r>
    </w:p>
    <w:p w:rsidR="00FB2777" w:rsidRPr="00EB5805" w:rsidRDefault="00FB2777" w:rsidP="00FB2777">
      <w:pPr>
        <w:spacing w:after="0" w:line="240" w:lineRule="auto"/>
        <w:ind w:left="2268"/>
        <w:rPr>
          <w:rFonts w:ascii="Arial Narrow" w:hAnsi="Arial Narrow"/>
          <w:sz w:val="24"/>
          <w:szCs w:val="24"/>
        </w:rPr>
      </w:pPr>
      <w:r w:rsidRPr="00EB5805">
        <w:rPr>
          <w:rFonts w:ascii="Arial Narrow" w:hAnsi="Arial Narrow"/>
          <w:sz w:val="24"/>
          <w:szCs w:val="24"/>
        </w:rPr>
        <w:t>………………………………</w:t>
      </w:r>
      <w:r>
        <w:rPr>
          <w:rFonts w:ascii="Arial Narrow" w:hAnsi="Arial Narrow"/>
          <w:sz w:val="24"/>
          <w:szCs w:val="24"/>
        </w:rPr>
        <w:t>…………………………………………………………</w:t>
      </w:r>
    </w:p>
    <w:p w:rsidR="00FB2777" w:rsidRPr="00B25DEC" w:rsidRDefault="00213594" w:rsidP="00FB2777">
      <w:pPr>
        <w:spacing w:after="0" w:line="240" w:lineRule="auto"/>
        <w:ind w:left="2268"/>
        <w:jc w:val="center"/>
        <w:rPr>
          <w:rFonts w:ascii="Arial Narrow" w:hAnsi="Arial Narrow"/>
        </w:rPr>
      </w:pPr>
      <w:r>
        <w:rPr>
          <w:rFonts w:ascii="Arial Narrow" w:hAnsi="Arial Narrow"/>
        </w:rPr>
        <w:t>(Nazwa i adres wykonawcy</w:t>
      </w:r>
      <w:r w:rsidR="00FB2777" w:rsidRPr="00B25DEC">
        <w:rPr>
          <w:rFonts w:ascii="Arial Narrow" w:hAnsi="Arial Narrow"/>
        </w:rPr>
        <w:t>)</w:t>
      </w:r>
    </w:p>
    <w:p w:rsidR="00FB2777" w:rsidRPr="00EB5805" w:rsidRDefault="00FB2777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 w:rsidRPr="00EB5805">
        <w:rPr>
          <w:rFonts w:ascii="Arial Narrow" w:hAnsi="Arial Narrow"/>
          <w:b/>
          <w:sz w:val="24"/>
          <w:szCs w:val="24"/>
        </w:rPr>
        <w:t>Do Zamawiającego :</w:t>
      </w:r>
    </w:p>
    <w:p w:rsidR="009C2569" w:rsidRPr="00265661" w:rsidRDefault="00FB2777" w:rsidP="009C256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color w:val="000000"/>
          <w:sz w:val="24"/>
          <w:szCs w:val="24"/>
        </w:rPr>
      </w:pPr>
      <w:r w:rsidRPr="00EB5805">
        <w:rPr>
          <w:rFonts w:ascii="Arial Narrow" w:hAnsi="Arial Narrow" w:cs="Arial"/>
          <w:b/>
          <w:sz w:val="24"/>
          <w:szCs w:val="24"/>
        </w:rPr>
        <w:tab/>
      </w:r>
      <w:r w:rsidRPr="00EB5805">
        <w:rPr>
          <w:rFonts w:ascii="Arial Narrow" w:hAnsi="Arial Narrow" w:cs="Arial"/>
          <w:b/>
          <w:sz w:val="24"/>
          <w:szCs w:val="24"/>
        </w:rPr>
        <w:tab/>
      </w:r>
      <w:r w:rsidRPr="00EB5805">
        <w:rPr>
          <w:rFonts w:ascii="Arial Narrow" w:hAnsi="Arial Narrow" w:cs="Arial"/>
          <w:b/>
          <w:sz w:val="24"/>
          <w:szCs w:val="24"/>
        </w:rPr>
        <w:tab/>
      </w:r>
      <w:r w:rsidR="009C2569" w:rsidRPr="00265661">
        <w:rPr>
          <w:rFonts w:ascii="Arial Narrow" w:hAnsi="Arial Narrow" w:cs="Arial"/>
          <w:b/>
          <w:sz w:val="24"/>
          <w:szCs w:val="24"/>
        </w:rPr>
        <w:t xml:space="preserve">Zespół Obsługi Oświaty i Rekreacji </w:t>
      </w:r>
    </w:p>
    <w:p w:rsidR="009C2569" w:rsidRPr="00265661" w:rsidRDefault="00E776D0" w:rsidP="009C256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color w:val="000000"/>
          <w:sz w:val="24"/>
          <w:szCs w:val="24"/>
        </w:rPr>
      </w:pPr>
      <w:r w:rsidRPr="00265661">
        <w:rPr>
          <w:rFonts w:ascii="Arial Narrow" w:hAnsi="Arial Narrow"/>
          <w:b/>
          <w:color w:val="000000"/>
          <w:sz w:val="24"/>
          <w:szCs w:val="24"/>
        </w:rPr>
        <w:tab/>
      </w:r>
      <w:r w:rsidRPr="00265661">
        <w:rPr>
          <w:rFonts w:ascii="Arial Narrow" w:hAnsi="Arial Narrow"/>
          <w:b/>
          <w:color w:val="000000"/>
          <w:sz w:val="24"/>
          <w:szCs w:val="24"/>
        </w:rPr>
        <w:tab/>
      </w:r>
      <w:r w:rsidRPr="00265661">
        <w:rPr>
          <w:rFonts w:ascii="Arial Narrow" w:hAnsi="Arial Narrow"/>
          <w:b/>
          <w:color w:val="000000"/>
          <w:sz w:val="24"/>
          <w:szCs w:val="24"/>
        </w:rPr>
        <w:tab/>
        <w:t>ul. Bolesława Krzywoustego 7A</w:t>
      </w:r>
    </w:p>
    <w:p w:rsidR="009C2569" w:rsidRPr="00265661" w:rsidRDefault="009C2569" w:rsidP="009C256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color w:val="000000"/>
          <w:sz w:val="24"/>
          <w:szCs w:val="24"/>
        </w:rPr>
      </w:pPr>
      <w:r w:rsidRPr="00265661">
        <w:rPr>
          <w:rFonts w:ascii="Arial Narrow" w:hAnsi="Arial Narrow"/>
          <w:b/>
          <w:color w:val="000000"/>
          <w:sz w:val="24"/>
          <w:szCs w:val="24"/>
        </w:rPr>
        <w:tab/>
      </w:r>
      <w:r w:rsidRPr="00265661">
        <w:rPr>
          <w:rFonts w:ascii="Arial Narrow" w:hAnsi="Arial Narrow"/>
          <w:b/>
          <w:color w:val="000000"/>
          <w:sz w:val="24"/>
          <w:szCs w:val="24"/>
        </w:rPr>
        <w:tab/>
      </w:r>
      <w:r w:rsidRPr="00265661">
        <w:rPr>
          <w:rFonts w:ascii="Arial Narrow" w:hAnsi="Arial Narrow"/>
          <w:b/>
          <w:color w:val="000000"/>
          <w:sz w:val="24"/>
          <w:szCs w:val="24"/>
        </w:rPr>
        <w:tab/>
        <w:t xml:space="preserve">89-100 Nakło nad Notecią </w:t>
      </w:r>
    </w:p>
    <w:p w:rsidR="009C2569" w:rsidRPr="00265661" w:rsidRDefault="009C2569" w:rsidP="009C2569">
      <w:pPr>
        <w:spacing w:after="0" w:line="240" w:lineRule="auto"/>
        <w:rPr>
          <w:rFonts w:ascii="Arial Narrow" w:hAnsi="Arial Narrow" w:cs="Arial"/>
          <w:sz w:val="24"/>
          <w:szCs w:val="24"/>
        </w:rPr>
      </w:pPr>
      <w:r w:rsidRPr="00265661">
        <w:rPr>
          <w:rFonts w:ascii="Arial Narrow" w:hAnsi="Arial Narrow" w:cs="Arial"/>
          <w:b/>
          <w:sz w:val="24"/>
          <w:szCs w:val="24"/>
        </w:rPr>
        <w:tab/>
      </w:r>
      <w:r w:rsidRPr="00265661">
        <w:rPr>
          <w:rFonts w:ascii="Arial Narrow" w:hAnsi="Arial Narrow" w:cs="Arial"/>
          <w:b/>
          <w:sz w:val="24"/>
          <w:szCs w:val="24"/>
        </w:rPr>
        <w:tab/>
      </w:r>
      <w:r w:rsidRPr="00265661">
        <w:rPr>
          <w:rFonts w:ascii="Arial Narrow" w:hAnsi="Arial Narrow" w:cs="Arial"/>
          <w:b/>
          <w:sz w:val="24"/>
          <w:szCs w:val="24"/>
        </w:rPr>
        <w:tab/>
      </w:r>
      <w:r w:rsidR="00B164B3" w:rsidRPr="00265661">
        <w:rPr>
          <w:rFonts w:ascii="Arial Narrow" w:hAnsi="Arial Narrow" w:cs="Arial"/>
          <w:sz w:val="24"/>
          <w:szCs w:val="24"/>
        </w:rPr>
        <w:t>reprezentowany</w:t>
      </w:r>
      <w:r w:rsidRPr="00265661">
        <w:rPr>
          <w:rFonts w:ascii="Arial Narrow" w:hAnsi="Arial Narrow" w:cs="Arial"/>
          <w:sz w:val="24"/>
          <w:szCs w:val="24"/>
        </w:rPr>
        <w:t xml:space="preserve"> przez </w:t>
      </w:r>
    </w:p>
    <w:p w:rsidR="009C2569" w:rsidRPr="00265661" w:rsidRDefault="00E776D0" w:rsidP="009C256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color w:val="000000"/>
          <w:sz w:val="24"/>
          <w:szCs w:val="24"/>
        </w:rPr>
      </w:pPr>
      <w:r w:rsidRPr="00265661">
        <w:rPr>
          <w:rFonts w:ascii="Arial Narrow" w:hAnsi="Arial Narrow" w:cs="Arial"/>
          <w:b/>
          <w:sz w:val="24"/>
          <w:szCs w:val="24"/>
        </w:rPr>
        <w:tab/>
      </w:r>
      <w:r w:rsidRPr="00265661">
        <w:rPr>
          <w:rFonts w:ascii="Arial Narrow" w:hAnsi="Arial Narrow" w:cs="Arial"/>
          <w:b/>
          <w:sz w:val="24"/>
          <w:szCs w:val="24"/>
        </w:rPr>
        <w:tab/>
      </w:r>
      <w:r w:rsidRPr="00265661">
        <w:rPr>
          <w:rFonts w:ascii="Arial Narrow" w:hAnsi="Arial Narrow" w:cs="Arial"/>
          <w:b/>
          <w:sz w:val="24"/>
          <w:szCs w:val="24"/>
        </w:rPr>
        <w:tab/>
        <w:t>Annę Biniakowską</w:t>
      </w:r>
      <w:r w:rsidR="00213594">
        <w:rPr>
          <w:rFonts w:ascii="Arial Narrow" w:hAnsi="Arial Narrow"/>
          <w:b/>
          <w:color w:val="000000"/>
          <w:sz w:val="24"/>
          <w:szCs w:val="24"/>
        </w:rPr>
        <w:t xml:space="preserve"> </w:t>
      </w:r>
      <w:r w:rsidR="009C2569" w:rsidRPr="00265661">
        <w:rPr>
          <w:rFonts w:ascii="Arial Narrow" w:hAnsi="Arial Narrow"/>
          <w:b/>
          <w:color w:val="000000"/>
          <w:sz w:val="24"/>
          <w:szCs w:val="24"/>
        </w:rPr>
        <w:t xml:space="preserve">- Dyrektora </w:t>
      </w:r>
    </w:p>
    <w:p w:rsidR="00FB2777" w:rsidRDefault="00FB2777" w:rsidP="00FB2777">
      <w:pPr>
        <w:spacing w:after="120" w:line="240" w:lineRule="auto"/>
        <w:jc w:val="center"/>
        <w:rPr>
          <w:rFonts w:ascii="Arial Narrow" w:hAnsi="Arial Narrow" w:cs="Arial"/>
          <w:b/>
          <w:sz w:val="24"/>
          <w:szCs w:val="24"/>
          <w:u w:val="single"/>
        </w:rPr>
      </w:pPr>
    </w:p>
    <w:p w:rsidR="00FB2777" w:rsidRPr="00930261" w:rsidRDefault="00FB2777" w:rsidP="00FB2777">
      <w:pPr>
        <w:spacing w:after="120" w:line="240" w:lineRule="auto"/>
        <w:jc w:val="center"/>
        <w:rPr>
          <w:rFonts w:ascii="Arial Narrow" w:hAnsi="Arial Narrow" w:cs="Arial"/>
          <w:b/>
          <w:sz w:val="24"/>
          <w:szCs w:val="24"/>
          <w:u w:val="single"/>
        </w:rPr>
      </w:pPr>
      <w:r w:rsidRPr="00930261">
        <w:rPr>
          <w:rFonts w:ascii="Arial Narrow" w:hAnsi="Arial Narrow" w:cs="Arial"/>
          <w:b/>
          <w:sz w:val="24"/>
          <w:szCs w:val="24"/>
          <w:u w:val="single"/>
        </w:rPr>
        <w:t xml:space="preserve">Oświadczenie wykonawcy </w:t>
      </w:r>
    </w:p>
    <w:p w:rsidR="00FB2777" w:rsidRPr="00930261" w:rsidRDefault="00FB2777" w:rsidP="00300CF8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30261">
        <w:rPr>
          <w:rFonts w:ascii="Arial Narrow" w:hAnsi="Arial Narrow" w:cs="Arial"/>
          <w:b/>
          <w:sz w:val="24"/>
          <w:szCs w:val="24"/>
        </w:rPr>
        <w:t xml:space="preserve">składane </w:t>
      </w:r>
      <w:r w:rsidR="00300CF8">
        <w:rPr>
          <w:rFonts w:ascii="Arial Narrow" w:hAnsi="Arial Narrow" w:cs="Arial"/>
          <w:b/>
          <w:sz w:val="24"/>
          <w:szCs w:val="24"/>
        </w:rPr>
        <w:t>na podstawie art. 25a ust. 1 ustawy Pzp</w:t>
      </w:r>
      <w:r w:rsidRPr="00930261">
        <w:rPr>
          <w:rFonts w:ascii="Arial Narrow" w:hAnsi="Arial Narrow" w:cs="Arial"/>
          <w:b/>
          <w:sz w:val="24"/>
          <w:szCs w:val="24"/>
        </w:rPr>
        <w:t xml:space="preserve">, </w:t>
      </w:r>
    </w:p>
    <w:p w:rsidR="00FB2777" w:rsidRDefault="00FB2777" w:rsidP="00FB2777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930261">
        <w:rPr>
          <w:rFonts w:ascii="Arial Narrow" w:hAnsi="Arial Narrow" w:cs="Arial"/>
          <w:b/>
          <w:sz w:val="24"/>
          <w:szCs w:val="24"/>
          <w:u w:val="single"/>
        </w:rPr>
        <w:t xml:space="preserve">DOTYCZĄCE SPEŁNIANIA WARUNKÓW UDZIAŁU W POSTĘPOWANIU </w:t>
      </w:r>
      <w:r w:rsidRPr="00930261">
        <w:rPr>
          <w:rFonts w:ascii="Arial Narrow" w:hAnsi="Arial Narrow" w:cs="Arial"/>
          <w:b/>
          <w:sz w:val="24"/>
          <w:szCs w:val="24"/>
          <w:u w:val="single"/>
        </w:rPr>
        <w:br/>
      </w:r>
    </w:p>
    <w:p w:rsidR="00FB2777" w:rsidRDefault="00FB2777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Oświadczam, co następuje:</w:t>
      </w:r>
    </w:p>
    <w:p w:rsidR="00FB2777" w:rsidRPr="00930261" w:rsidRDefault="00FB2777" w:rsidP="00FB2777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:rsidR="00FB2777" w:rsidRPr="00E31C06" w:rsidRDefault="00FB2777" w:rsidP="00FB277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FB2777" w:rsidRDefault="00FB2777" w:rsidP="00FB27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B2777" w:rsidRDefault="00FB2777" w:rsidP="004D15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</w:t>
      </w:r>
      <w:r w:rsidR="006E792D">
        <w:rPr>
          <w:rFonts w:ascii="Arial" w:hAnsi="Arial" w:cs="Arial"/>
          <w:sz w:val="21"/>
          <w:szCs w:val="21"/>
        </w:rPr>
        <w:t>w postępowaniu określone przez Z</w:t>
      </w:r>
      <w:r w:rsidRPr="00A22DCF">
        <w:rPr>
          <w:rFonts w:ascii="Arial" w:hAnsi="Arial" w:cs="Arial"/>
          <w:sz w:val="21"/>
          <w:szCs w:val="21"/>
        </w:rPr>
        <w:t>amawiającego w</w:t>
      </w:r>
      <w:r>
        <w:rPr>
          <w:rFonts w:ascii="Arial" w:hAnsi="Arial" w:cs="Arial"/>
          <w:sz w:val="21"/>
          <w:szCs w:val="21"/>
        </w:rPr>
        <w:t> ogłoszeniu o zamówieniu i w Specyfikacji Istotnych Warunków Z</w:t>
      </w:r>
      <w:r w:rsidR="00E95C6F">
        <w:rPr>
          <w:rFonts w:ascii="Arial" w:hAnsi="Arial" w:cs="Arial"/>
          <w:sz w:val="21"/>
          <w:szCs w:val="21"/>
        </w:rPr>
        <w:t>amówienia</w:t>
      </w:r>
      <w:r w:rsidR="004D154C">
        <w:rPr>
          <w:rFonts w:ascii="Arial" w:hAnsi="Arial" w:cs="Arial"/>
          <w:sz w:val="21"/>
          <w:szCs w:val="21"/>
        </w:rPr>
        <w:t>.</w:t>
      </w:r>
    </w:p>
    <w:p w:rsidR="004D154C" w:rsidRPr="00025C8D" w:rsidRDefault="004D154C" w:rsidP="004D15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B2777" w:rsidRDefault="00FB2777" w:rsidP="00FB2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13594" w:rsidRPr="003E1710" w:rsidRDefault="00213594" w:rsidP="00FB2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B2777" w:rsidRPr="003E1710" w:rsidRDefault="00FB2777" w:rsidP="00FB2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B2777" w:rsidRPr="00213594" w:rsidRDefault="00FB2777" w:rsidP="004D154C">
      <w:pPr>
        <w:spacing w:after="0" w:line="240" w:lineRule="auto"/>
        <w:ind w:left="720"/>
      </w:pPr>
      <w:r>
        <w:tab/>
      </w:r>
      <w:r>
        <w:tab/>
      </w:r>
      <w:r>
        <w:tab/>
      </w:r>
      <w:r>
        <w:tab/>
      </w:r>
      <w:r w:rsidR="006E792D">
        <w:t xml:space="preserve">  </w:t>
      </w:r>
      <w:r>
        <w:tab/>
      </w:r>
      <w:r w:rsidR="006E792D">
        <w:t xml:space="preserve">   </w:t>
      </w:r>
      <w:r w:rsidR="00213594" w:rsidRPr="00213594">
        <w:t>(</w:t>
      </w:r>
      <w:r w:rsidRPr="00213594">
        <w:t>sprawowana funkcja, podpis osoby</w:t>
      </w:r>
      <w:r w:rsidR="00213594">
        <w:t xml:space="preserve"> u</w:t>
      </w:r>
      <w:r w:rsidRPr="00213594">
        <w:t>prawnionej)</w:t>
      </w:r>
    </w:p>
    <w:p w:rsidR="00FB2777" w:rsidRDefault="00FB2777" w:rsidP="00FB27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95B95" w:rsidRDefault="00195B95" w:rsidP="00FB27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C1246" w:rsidRDefault="000C1246" w:rsidP="00FB27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92DC4" w:rsidRDefault="00492DC4" w:rsidP="00FB27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95B95" w:rsidRPr="004D7E48" w:rsidRDefault="00195B95" w:rsidP="00FB27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B2777" w:rsidRPr="00B15FD3" w:rsidRDefault="00FB2777" w:rsidP="00FB2777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FB2777" w:rsidRDefault="00FB2777" w:rsidP="00FB27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</w:t>
      </w:r>
      <w:r w:rsidR="006E792D">
        <w:rPr>
          <w:rFonts w:ascii="Arial" w:hAnsi="Arial" w:cs="Arial"/>
          <w:sz w:val="21"/>
          <w:szCs w:val="21"/>
        </w:rPr>
        <w:t>ostępowaniu, określonych przez Z</w:t>
      </w:r>
      <w:r w:rsidRPr="00A22DCF">
        <w:rPr>
          <w:rFonts w:ascii="Arial" w:hAnsi="Arial" w:cs="Arial"/>
          <w:sz w:val="21"/>
          <w:szCs w:val="21"/>
        </w:rPr>
        <w:t>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FB2777" w:rsidRDefault="00FB2777" w:rsidP="00FB27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FB2777" w:rsidRDefault="00FB2777" w:rsidP="00FB277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FB2777" w:rsidRDefault="00FB2777" w:rsidP="00FB2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B2777" w:rsidRDefault="00FB2777" w:rsidP="00FB2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13594" w:rsidRPr="003E1710" w:rsidRDefault="00213594" w:rsidP="00FB2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B2777" w:rsidRPr="003E1710" w:rsidRDefault="00FB2777" w:rsidP="00FB2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213594">
        <w:rPr>
          <w:rFonts w:ascii="Arial" w:hAnsi="Arial" w:cs="Arial"/>
          <w:sz w:val="20"/>
          <w:szCs w:val="20"/>
        </w:rPr>
        <w:t xml:space="preserve">   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FB2777" w:rsidRPr="00213594" w:rsidRDefault="00FB2777" w:rsidP="00FB2777">
      <w:pPr>
        <w:spacing w:after="0" w:line="240" w:lineRule="auto"/>
        <w:ind w:left="720"/>
      </w:pPr>
      <w:r>
        <w:tab/>
      </w:r>
      <w:r>
        <w:tab/>
      </w:r>
      <w:r>
        <w:tab/>
      </w:r>
      <w:r>
        <w:tab/>
      </w:r>
      <w:r>
        <w:tab/>
      </w:r>
      <w:r w:rsidR="00213594">
        <w:t>(</w:t>
      </w:r>
      <w:r w:rsidRPr="00213594">
        <w:t>sprawowana funkcja, podpis osoby uprawnionej)</w:t>
      </w:r>
    </w:p>
    <w:p w:rsidR="00FB2777" w:rsidRDefault="00FB2777" w:rsidP="00FB27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B2777" w:rsidRDefault="00FB2777" w:rsidP="00FB27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B2777" w:rsidRPr="00190D6E" w:rsidRDefault="00FB2777" w:rsidP="00FB27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B2777" w:rsidRPr="001D3A19" w:rsidRDefault="00FB2777" w:rsidP="00FB277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B2777" w:rsidRPr="00A22DCF" w:rsidRDefault="00FB2777" w:rsidP="00FB277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B2777" w:rsidRPr="00A22DCF" w:rsidRDefault="00FB2777" w:rsidP="00FB277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B2777" w:rsidRDefault="00FB2777" w:rsidP="00FB2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13594" w:rsidRPr="003E1710" w:rsidRDefault="00213594" w:rsidP="00FB2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B2777" w:rsidRPr="003E1710" w:rsidRDefault="00FB2777" w:rsidP="00FB27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213594">
        <w:rPr>
          <w:rFonts w:ascii="Arial" w:hAnsi="Arial" w:cs="Arial"/>
          <w:sz w:val="20"/>
          <w:szCs w:val="20"/>
        </w:rPr>
        <w:t xml:space="preserve">   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FB2777" w:rsidRPr="00213594" w:rsidRDefault="00FB2777" w:rsidP="00FB2777">
      <w:pPr>
        <w:spacing w:after="0" w:line="240" w:lineRule="auto"/>
        <w:ind w:left="720"/>
      </w:pPr>
      <w:r>
        <w:tab/>
      </w:r>
      <w:r>
        <w:tab/>
      </w:r>
      <w:r>
        <w:tab/>
      </w:r>
      <w:r>
        <w:tab/>
      </w:r>
      <w:r>
        <w:tab/>
      </w:r>
      <w:r w:rsidR="00213594" w:rsidRPr="00213594">
        <w:t>(</w:t>
      </w:r>
      <w:r w:rsidRPr="00213594">
        <w:t>sprawowana funkcja, podpis osoby uprawnionej)</w:t>
      </w:r>
    </w:p>
    <w:p w:rsidR="00001C84" w:rsidRDefault="00001C84" w:rsidP="00FB2777">
      <w:pPr>
        <w:spacing w:after="0" w:line="240" w:lineRule="auto"/>
        <w:jc w:val="right"/>
        <w:rPr>
          <w:b/>
          <w:sz w:val="24"/>
          <w:szCs w:val="24"/>
        </w:rPr>
      </w:pPr>
    </w:p>
    <w:p w:rsidR="00195B95" w:rsidRDefault="00195B95" w:rsidP="00FB2777">
      <w:pPr>
        <w:spacing w:after="0" w:line="240" w:lineRule="auto"/>
        <w:jc w:val="right"/>
        <w:rPr>
          <w:b/>
          <w:sz w:val="24"/>
          <w:szCs w:val="24"/>
        </w:rPr>
      </w:pPr>
    </w:p>
    <w:p w:rsidR="00195B95" w:rsidRDefault="00195B95" w:rsidP="00FB2777">
      <w:pPr>
        <w:spacing w:after="0" w:line="240" w:lineRule="auto"/>
        <w:jc w:val="right"/>
        <w:rPr>
          <w:b/>
          <w:sz w:val="24"/>
          <w:szCs w:val="24"/>
        </w:rPr>
      </w:pPr>
    </w:p>
    <w:p w:rsidR="00195B95" w:rsidRDefault="00195B95" w:rsidP="00FB2777">
      <w:pPr>
        <w:spacing w:after="0" w:line="240" w:lineRule="auto"/>
        <w:jc w:val="right"/>
        <w:rPr>
          <w:b/>
          <w:sz w:val="24"/>
          <w:szCs w:val="24"/>
        </w:rPr>
      </w:pPr>
    </w:p>
    <w:p w:rsidR="00195B95" w:rsidRDefault="00195B95" w:rsidP="00FB2777">
      <w:pPr>
        <w:spacing w:after="0" w:line="240" w:lineRule="auto"/>
        <w:jc w:val="right"/>
        <w:rPr>
          <w:b/>
          <w:sz w:val="24"/>
          <w:szCs w:val="24"/>
        </w:rPr>
      </w:pPr>
    </w:p>
    <w:p w:rsidR="00195B95" w:rsidRDefault="00195B95" w:rsidP="00FB2777">
      <w:pPr>
        <w:spacing w:after="0" w:line="240" w:lineRule="auto"/>
        <w:jc w:val="right"/>
        <w:rPr>
          <w:b/>
          <w:sz w:val="24"/>
          <w:szCs w:val="24"/>
        </w:rPr>
      </w:pPr>
    </w:p>
    <w:p w:rsidR="00195B95" w:rsidRDefault="00195B95" w:rsidP="00FB2777">
      <w:pPr>
        <w:spacing w:after="0" w:line="240" w:lineRule="auto"/>
        <w:jc w:val="right"/>
        <w:rPr>
          <w:b/>
          <w:sz w:val="24"/>
          <w:szCs w:val="24"/>
        </w:rPr>
      </w:pPr>
    </w:p>
    <w:p w:rsidR="00195B95" w:rsidRDefault="00195B95" w:rsidP="00FB2777">
      <w:pPr>
        <w:spacing w:after="0" w:line="240" w:lineRule="auto"/>
        <w:jc w:val="right"/>
        <w:rPr>
          <w:b/>
          <w:sz w:val="24"/>
          <w:szCs w:val="24"/>
        </w:rPr>
      </w:pPr>
    </w:p>
    <w:p w:rsidR="00195B95" w:rsidRDefault="00195B95" w:rsidP="00FB2777">
      <w:pPr>
        <w:spacing w:after="0" w:line="240" w:lineRule="auto"/>
        <w:jc w:val="right"/>
        <w:rPr>
          <w:b/>
          <w:sz w:val="24"/>
          <w:szCs w:val="24"/>
        </w:rPr>
      </w:pPr>
    </w:p>
    <w:p w:rsidR="00495AE9" w:rsidRDefault="00495AE9" w:rsidP="00FB2777">
      <w:pPr>
        <w:spacing w:after="0" w:line="240" w:lineRule="auto"/>
        <w:jc w:val="right"/>
        <w:rPr>
          <w:b/>
          <w:sz w:val="24"/>
          <w:szCs w:val="24"/>
        </w:rPr>
      </w:pPr>
    </w:p>
    <w:p w:rsidR="00195B95" w:rsidRDefault="00195B95" w:rsidP="00FB2777">
      <w:pPr>
        <w:spacing w:after="0" w:line="240" w:lineRule="auto"/>
        <w:jc w:val="right"/>
        <w:rPr>
          <w:b/>
          <w:sz w:val="24"/>
          <w:szCs w:val="24"/>
        </w:rPr>
      </w:pPr>
    </w:p>
    <w:p w:rsidR="00195B95" w:rsidRDefault="00195B95" w:rsidP="00FB2777">
      <w:pPr>
        <w:spacing w:after="0" w:line="240" w:lineRule="auto"/>
        <w:jc w:val="right"/>
        <w:rPr>
          <w:b/>
          <w:sz w:val="24"/>
          <w:szCs w:val="24"/>
        </w:rPr>
      </w:pPr>
    </w:p>
    <w:p w:rsidR="00195B95" w:rsidRDefault="00195B95" w:rsidP="006E792D">
      <w:pPr>
        <w:spacing w:after="0" w:line="240" w:lineRule="auto"/>
        <w:rPr>
          <w:b/>
          <w:sz w:val="24"/>
          <w:szCs w:val="24"/>
        </w:rPr>
      </w:pPr>
    </w:p>
    <w:p w:rsidR="00FB2777" w:rsidRDefault="00FB2777" w:rsidP="00FB2777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Nr 3</w:t>
      </w:r>
    </w:p>
    <w:p w:rsidR="00FB2777" w:rsidRPr="00D76870" w:rsidRDefault="00FB2777" w:rsidP="00FB2777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:rsidR="00FB2777" w:rsidRPr="00EB5805" w:rsidRDefault="00FB2777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 w:rsidRPr="00EB5805">
        <w:rPr>
          <w:rFonts w:ascii="Arial Narrow" w:hAnsi="Arial Narrow"/>
          <w:b/>
          <w:sz w:val="24"/>
          <w:szCs w:val="24"/>
        </w:rPr>
        <w:t xml:space="preserve">Przedmiot zamówienia </w:t>
      </w:r>
      <w:r>
        <w:rPr>
          <w:rFonts w:ascii="Arial Narrow" w:hAnsi="Arial Narrow"/>
          <w:b/>
          <w:sz w:val="24"/>
          <w:szCs w:val="24"/>
        </w:rPr>
        <w:t xml:space="preserve"> na </w:t>
      </w:r>
      <w:r w:rsidRPr="00EB5805">
        <w:rPr>
          <w:rFonts w:ascii="Arial Narrow" w:hAnsi="Arial Narrow"/>
          <w:b/>
          <w:sz w:val="24"/>
          <w:szCs w:val="24"/>
        </w:rPr>
        <w:t>:</w:t>
      </w:r>
    </w:p>
    <w:p w:rsidR="004D154C" w:rsidRPr="00265661" w:rsidRDefault="004D154C" w:rsidP="004D154C">
      <w:pPr>
        <w:pStyle w:val="Akapitzlist"/>
        <w:suppressAutoHyphens w:val="0"/>
        <w:spacing w:after="0" w:line="240" w:lineRule="auto"/>
        <w:ind w:hanging="720"/>
        <w:contextualSpacing/>
        <w:jc w:val="both"/>
        <w:rPr>
          <w:rFonts w:ascii="Arial Narrow" w:hAnsi="Arial Narrow"/>
          <w:b/>
          <w:sz w:val="24"/>
          <w:szCs w:val="24"/>
          <w:lang w:val="pl-PL"/>
        </w:rPr>
      </w:pPr>
      <w:r w:rsidRPr="00265661">
        <w:rPr>
          <w:rFonts w:ascii="Arial Narrow" w:hAnsi="Arial Narrow"/>
          <w:b/>
          <w:bCs/>
          <w:color w:val="000000"/>
          <w:sz w:val="24"/>
          <w:szCs w:val="24"/>
        </w:rPr>
        <w:t>„Dostawę oleju opałowego lekkiego spełniającego warunki PN-C 96024:2011</w:t>
      </w:r>
      <w:r w:rsidRPr="00265661">
        <w:rPr>
          <w:rFonts w:ascii="Arial Narrow" w:hAnsi="Arial Narrow"/>
          <w:b/>
          <w:sz w:val="24"/>
          <w:szCs w:val="24"/>
          <w:lang w:val="pl-PL"/>
        </w:rPr>
        <w:t xml:space="preserve"> dla niżej wymienionych  części :                                                        </w:t>
      </w:r>
    </w:p>
    <w:p w:rsidR="004D154C" w:rsidRPr="003707F9" w:rsidRDefault="00C30F69" w:rsidP="004D154C">
      <w:pPr>
        <w:pStyle w:val="Akapitzlist"/>
        <w:suppressAutoHyphens w:val="0"/>
        <w:spacing w:after="0" w:line="240" w:lineRule="auto"/>
        <w:ind w:hanging="720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  <w:lang w:val="pl-PL"/>
        </w:rPr>
        <w:t xml:space="preserve">Część 1 </w:t>
      </w:r>
      <w:r w:rsidR="00EE6026" w:rsidRPr="00DC3CE2">
        <w:rPr>
          <w:rFonts w:ascii="Arial Narrow" w:hAnsi="Arial Narrow"/>
          <w:b/>
          <w:sz w:val="22"/>
          <w:szCs w:val="22"/>
          <w:lang w:val="pl-PL"/>
        </w:rPr>
        <w:t>–</w:t>
      </w:r>
      <w:r>
        <w:rPr>
          <w:rFonts w:ascii="Arial Narrow" w:hAnsi="Arial Narrow"/>
          <w:b/>
          <w:sz w:val="22"/>
          <w:szCs w:val="22"/>
          <w:lang w:val="pl-PL"/>
        </w:rPr>
        <w:t xml:space="preserve"> Zespół </w:t>
      </w:r>
      <w:r w:rsidR="003707F9" w:rsidRPr="003707F9">
        <w:rPr>
          <w:rFonts w:ascii="Arial Narrow" w:hAnsi="Arial Narrow"/>
          <w:b/>
          <w:sz w:val="22"/>
          <w:szCs w:val="22"/>
        </w:rPr>
        <w:t>Szk</w:t>
      </w:r>
      <w:r w:rsidR="003707F9" w:rsidRPr="003707F9">
        <w:rPr>
          <w:rFonts w:ascii="Arial Narrow" w:hAnsi="Arial Narrow"/>
          <w:b/>
          <w:sz w:val="22"/>
          <w:szCs w:val="22"/>
          <w:lang w:val="pl-PL"/>
        </w:rPr>
        <w:t>olno - Przedszkolny</w:t>
      </w:r>
      <w:r w:rsidR="004D154C" w:rsidRPr="003707F9">
        <w:rPr>
          <w:rFonts w:ascii="Arial Narrow" w:hAnsi="Arial Narrow"/>
          <w:b/>
          <w:sz w:val="22"/>
          <w:szCs w:val="22"/>
        </w:rPr>
        <w:t xml:space="preserve"> im. Dzieci Potulic w Potulicach</w:t>
      </w:r>
      <w:r w:rsidR="003707F9" w:rsidRPr="003707F9">
        <w:rPr>
          <w:rFonts w:ascii="Arial Narrow" w:hAnsi="Arial Narrow"/>
          <w:b/>
          <w:sz w:val="22"/>
          <w:szCs w:val="22"/>
          <w:lang w:val="pl-PL"/>
        </w:rPr>
        <w:t xml:space="preserve"> ul. Szkolna 4</w:t>
      </w:r>
      <w:r w:rsidR="0028545D">
        <w:rPr>
          <w:rFonts w:ascii="Arial Narrow" w:hAnsi="Arial Narrow"/>
          <w:b/>
          <w:sz w:val="22"/>
          <w:szCs w:val="22"/>
        </w:rPr>
        <w:t xml:space="preserve"> w ilości </w:t>
      </w:r>
      <w:r w:rsidR="0028545D">
        <w:rPr>
          <w:rFonts w:ascii="Arial Narrow" w:hAnsi="Arial Narrow"/>
          <w:b/>
          <w:sz w:val="22"/>
          <w:szCs w:val="22"/>
          <w:lang w:val="pl-PL"/>
        </w:rPr>
        <w:t>15</w:t>
      </w:r>
      <w:r w:rsidR="004D154C" w:rsidRPr="003707F9">
        <w:rPr>
          <w:rFonts w:ascii="Arial Narrow" w:hAnsi="Arial Narrow"/>
          <w:b/>
          <w:sz w:val="22"/>
          <w:szCs w:val="22"/>
        </w:rPr>
        <w:t xml:space="preserve"> 000 litrów; </w:t>
      </w:r>
    </w:p>
    <w:p w:rsidR="004D154C" w:rsidRPr="003707F9" w:rsidRDefault="00C30F69" w:rsidP="004D154C">
      <w:pPr>
        <w:pStyle w:val="Akapitzlist"/>
        <w:suppressAutoHyphens w:val="0"/>
        <w:spacing w:after="0" w:line="240" w:lineRule="auto"/>
        <w:ind w:hanging="720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DC3CE2">
        <w:rPr>
          <w:rFonts w:ascii="Arial Narrow" w:hAnsi="Arial Narrow"/>
          <w:b/>
          <w:sz w:val="22"/>
          <w:szCs w:val="22"/>
          <w:lang w:val="pl-PL"/>
        </w:rPr>
        <w:t xml:space="preserve">Część 2 – Zespół </w:t>
      </w:r>
      <w:r w:rsidR="003707F9" w:rsidRPr="00DC3CE2">
        <w:rPr>
          <w:rFonts w:ascii="Arial Narrow" w:hAnsi="Arial Narrow"/>
          <w:b/>
          <w:sz w:val="22"/>
          <w:szCs w:val="22"/>
        </w:rPr>
        <w:t>Szk</w:t>
      </w:r>
      <w:r w:rsidR="00442148" w:rsidRPr="00DC3CE2">
        <w:rPr>
          <w:rFonts w:ascii="Arial Narrow" w:hAnsi="Arial Narrow"/>
          <w:b/>
          <w:sz w:val="22"/>
          <w:szCs w:val="22"/>
          <w:lang w:val="pl-PL"/>
        </w:rPr>
        <w:t>olno - P</w:t>
      </w:r>
      <w:r w:rsidR="003707F9" w:rsidRPr="00DC3CE2">
        <w:rPr>
          <w:rFonts w:ascii="Arial Narrow" w:hAnsi="Arial Narrow"/>
          <w:b/>
          <w:sz w:val="22"/>
          <w:szCs w:val="22"/>
          <w:lang w:val="pl-PL"/>
        </w:rPr>
        <w:t>rzedszkolny</w:t>
      </w:r>
      <w:r w:rsidR="003707F9" w:rsidRPr="00DC3CE2">
        <w:rPr>
          <w:rFonts w:ascii="Arial Narrow" w:hAnsi="Arial Narrow"/>
          <w:b/>
          <w:sz w:val="22"/>
          <w:szCs w:val="22"/>
        </w:rPr>
        <w:t xml:space="preserve"> </w:t>
      </w:r>
      <w:r w:rsidR="004D154C" w:rsidRPr="00DC3CE2">
        <w:rPr>
          <w:rFonts w:ascii="Arial Narrow" w:hAnsi="Arial Narrow"/>
          <w:b/>
          <w:sz w:val="22"/>
          <w:szCs w:val="22"/>
        </w:rPr>
        <w:t>w Śle</w:t>
      </w:r>
      <w:r w:rsidR="00DC3CE2" w:rsidRPr="00DC3CE2">
        <w:rPr>
          <w:rFonts w:ascii="Arial Narrow" w:hAnsi="Arial Narrow"/>
          <w:b/>
          <w:sz w:val="22"/>
          <w:szCs w:val="22"/>
        </w:rPr>
        <w:t>sinie ul. Dworcowa 9 w ilości 3</w:t>
      </w:r>
      <w:r w:rsidR="002D3016">
        <w:rPr>
          <w:rFonts w:ascii="Arial Narrow" w:hAnsi="Arial Narrow"/>
          <w:b/>
          <w:sz w:val="22"/>
          <w:szCs w:val="22"/>
          <w:lang w:val="pl-PL"/>
        </w:rPr>
        <w:t>5</w:t>
      </w:r>
      <w:r w:rsidR="004D154C" w:rsidRPr="00DC3CE2">
        <w:rPr>
          <w:rFonts w:ascii="Arial Narrow" w:hAnsi="Arial Narrow"/>
          <w:b/>
          <w:sz w:val="22"/>
          <w:szCs w:val="22"/>
        </w:rPr>
        <w:t xml:space="preserve"> 000 litrów;</w:t>
      </w:r>
    </w:p>
    <w:p w:rsidR="004D154C" w:rsidRPr="003707F9" w:rsidRDefault="004D154C" w:rsidP="004D154C">
      <w:pPr>
        <w:pStyle w:val="Akapitzlist"/>
        <w:suppressAutoHyphens w:val="0"/>
        <w:spacing w:after="0" w:line="240" w:lineRule="auto"/>
        <w:ind w:hanging="720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707F9">
        <w:rPr>
          <w:rFonts w:ascii="Arial Narrow" w:hAnsi="Arial Narrow"/>
          <w:b/>
          <w:sz w:val="22"/>
          <w:szCs w:val="22"/>
          <w:lang w:val="pl-PL"/>
        </w:rPr>
        <w:t>Część 3</w:t>
      </w:r>
      <w:r w:rsidR="0028545D">
        <w:rPr>
          <w:rFonts w:ascii="Arial Narrow" w:hAnsi="Arial Narrow"/>
          <w:b/>
          <w:sz w:val="22"/>
          <w:szCs w:val="22"/>
          <w:lang w:val="pl-PL"/>
        </w:rPr>
        <w:t xml:space="preserve"> – Zespół Szkolno -</w:t>
      </w:r>
      <w:r w:rsidR="002D3016">
        <w:rPr>
          <w:rFonts w:ascii="Arial Narrow" w:hAnsi="Arial Narrow"/>
          <w:b/>
          <w:sz w:val="22"/>
          <w:szCs w:val="22"/>
          <w:lang w:val="pl-PL"/>
        </w:rPr>
        <w:t xml:space="preserve"> Przedszkolny </w:t>
      </w:r>
      <w:r w:rsidR="006E792D">
        <w:rPr>
          <w:rFonts w:ascii="Arial Narrow" w:hAnsi="Arial Narrow"/>
          <w:b/>
          <w:sz w:val="22"/>
          <w:szCs w:val="22"/>
        </w:rPr>
        <w:t>w Występie</w:t>
      </w:r>
      <w:r w:rsidR="0028545D">
        <w:rPr>
          <w:rFonts w:ascii="Arial Narrow" w:hAnsi="Arial Narrow"/>
          <w:b/>
          <w:sz w:val="22"/>
          <w:szCs w:val="22"/>
        </w:rPr>
        <w:t xml:space="preserve"> ul. Wiejska 1 w ilości </w:t>
      </w:r>
      <w:r w:rsidR="00492DC4">
        <w:rPr>
          <w:rFonts w:ascii="Arial Narrow" w:hAnsi="Arial Narrow"/>
          <w:b/>
          <w:sz w:val="22"/>
          <w:szCs w:val="22"/>
          <w:lang w:val="pl-PL"/>
        </w:rPr>
        <w:t>45</w:t>
      </w:r>
      <w:r w:rsidRPr="003707F9">
        <w:rPr>
          <w:rFonts w:ascii="Arial Narrow" w:hAnsi="Arial Narrow"/>
          <w:b/>
          <w:sz w:val="22"/>
          <w:szCs w:val="22"/>
        </w:rPr>
        <w:t xml:space="preserve"> 000 litrów;</w:t>
      </w:r>
    </w:p>
    <w:p w:rsidR="00FB2777" w:rsidRPr="00EB5805" w:rsidRDefault="00FB2777" w:rsidP="00FB2777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C30F69" w:rsidRDefault="00C30F69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</w:p>
    <w:p w:rsidR="00FB2777" w:rsidRPr="00EB5805" w:rsidRDefault="00FB2777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 w:rsidRPr="00EB5805">
        <w:rPr>
          <w:rFonts w:ascii="Arial Narrow" w:hAnsi="Arial Narrow"/>
          <w:b/>
          <w:sz w:val="24"/>
          <w:szCs w:val="24"/>
        </w:rPr>
        <w:t>Postępowanie opublikowano :</w:t>
      </w:r>
    </w:p>
    <w:p w:rsidR="00FB2777" w:rsidRPr="00EB5805" w:rsidRDefault="00FB2777" w:rsidP="002A69A1">
      <w:pPr>
        <w:pStyle w:val="Akapitzlist"/>
        <w:numPr>
          <w:ilvl w:val="0"/>
          <w:numId w:val="27"/>
        </w:numPr>
        <w:suppressAutoHyphens w:val="0"/>
        <w:spacing w:after="0" w:line="240" w:lineRule="auto"/>
        <w:contextualSpacing/>
        <w:rPr>
          <w:rFonts w:ascii="Arial Narrow" w:hAnsi="Arial Narrow"/>
          <w:sz w:val="24"/>
          <w:szCs w:val="24"/>
        </w:rPr>
      </w:pPr>
      <w:r w:rsidRPr="00EB5805">
        <w:rPr>
          <w:rFonts w:ascii="Arial Narrow" w:hAnsi="Arial Narrow"/>
          <w:sz w:val="24"/>
          <w:szCs w:val="24"/>
        </w:rPr>
        <w:t>W Biuletynie Zamówień Publicznyc</w:t>
      </w:r>
      <w:r w:rsidR="00213594">
        <w:rPr>
          <w:rFonts w:ascii="Arial Narrow" w:hAnsi="Arial Narrow"/>
          <w:sz w:val="24"/>
          <w:szCs w:val="24"/>
        </w:rPr>
        <w:t>h (BZP</w:t>
      </w:r>
      <w:r w:rsidR="0028545D">
        <w:rPr>
          <w:rFonts w:ascii="Arial Narrow" w:hAnsi="Arial Narrow"/>
          <w:sz w:val="24"/>
          <w:szCs w:val="24"/>
        </w:rPr>
        <w:t>) Nr …………………..….. - 20</w:t>
      </w:r>
      <w:r w:rsidR="0028545D">
        <w:rPr>
          <w:rFonts w:ascii="Arial Narrow" w:hAnsi="Arial Narrow"/>
          <w:sz w:val="24"/>
          <w:szCs w:val="24"/>
          <w:lang w:val="pl-PL"/>
        </w:rPr>
        <w:t>20</w:t>
      </w:r>
      <w:r w:rsidRPr="00EB5805">
        <w:rPr>
          <w:rFonts w:ascii="Arial Narrow" w:hAnsi="Arial Narrow"/>
          <w:sz w:val="24"/>
          <w:szCs w:val="24"/>
        </w:rPr>
        <w:t xml:space="preserve">   </w:t>
      </w:r>
      <w:r w:rsidR="0028545D">
        <w:rPr>
          <w:rFonts w:ascii="Arial Narrow" w:hAnsi="Arial Narrow"/>
          <w:sz w:val="24"/>
          <w:szCs w:val="24"/>
        </w:rPr>
        <w:t xml:space="preserve">               w dniu …………….20</w:t>
      </w:r>
      <w:r w:rsidR="0028545D">
        <w:rPr>
          <w:rFonts w:ascii="Arial Narrow" w:hAnsi="Arial Narrow"/>
          <w:sz w:val="24"/>
          <w:szCs w:val="24"/>
          <w:lang w:val="pl-PL"/>
        </w:rPr>
        <w:t>20</w:t>
      </w:r>
      <w:r w:rsidRPr="00EB5805">
        <w:rPr>
          <w:rFonts w:ascii="Arial Narrow" w:hAnsi="Arial Narrow"/>
          <w:sz w:val="24"/>
          <w:szCs w:val="24"/>
        </w:rPr>
        <w:t xml:space="preserve"> r.</w:t>
      </w:r>
    </w:p>
    <w:p w:rsidR="00FB2777" w:rsidRPr="00265661" w:rsidRDefault="00FB2777" w:rsidP="002A69A1">
      <w:pPr>
        <w:pStyle w:val="Akapitzlist"/>
        <w:numPr>
          <w:ilvl w:val="0"/>
          <w:numId w:val="27"/>
        </w:numPr>
        <w:suppressAutoHyphens w:val="0"/>
        <w:spacing w:after="0" w:line="240" w:lineRule="auto"/>
        <w:contextualSpacing/>
        <w:rPr>
          <w:rFonts w:ascii="Arial Narrow" w:hAnsi="Arial Narrow"/>
          <w:sz w:val="24"/>
          <w:szCs w:val="24"/>
        </w:rPr>
      </w:pPr>
      <w:r w:rsidRPr="00265661">
        <w:rPr>
          <w:rFonts w:ascii="Arial Narrow" w:hAnsi="Arial Narrow"/>
          <w:sz w:val="24"/>
          <w:szCs w:val="24"/>
        </w:rPr>
        <w:t>Na stron</w:t>
      </w:r>
      <w:r w:rsidR="00E776D0" w:rsidRPr="00265661">
        <w:rPr>
          <w:rFonts w:ascii="Arial Narrow" w:hAnsi="Arial Narrow"/>
          <w:sz w:val="24"/>
          <w:szCs w:val="24"/>
        </w:rPr>
        <w:t>ie internetowej Zamawiającego</w:t>
      </w:r>
      <w:r w:rsidR="00E776D0" w:rsidRPr="00265661">
        <w:rPr>
          <w:rFonts w:ascii="Arial Narrow" w:hAnsi="Arial Narrow"/>
          <w:sz w:val="24"/>
          <w:szCs w:val="24"/>
          <w:lang w:val="pl-PL"/>
        </w:rPr>
        <w:t>: www.zoor.gmina-naklo.pl</w:t>
      </w:r>
    </w:p>
    <w:p w:rsidR="004867B2" w:rsidRDefault="004867B2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</w:p>
    <w:p w:rsidR="00FB2777" w:rsidRPr="00EB5805" w:rsidRDefault="00FB2777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Wykonawca:</w:t>
      </w:r>
    </w:p>
    <w:p w:rsidR="00FB2777" w:rsidRPr="00EB5805" w:rsidRDefault="00FB2777" w:rsidP="00FB2777">
      <w:pPr>
        <w:spacing w:after="0" w:line="240" w:lineRule="auto"/>
        <w:ind w:left="2268"/>
        <w:rPr>
          <w:rFonts w:ascii="Arial Narrow" w:hAnsi="Arial Narrow"/>
          <w:sz w:val="24"/>
          <w:szCs w:val="24"/>
        </w:rPr>
      </w:pPr>
      <w:r w:rsidRPr="00EB5805"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4"/>
          <w:szCs w:val="24"/>
        </w:rPr>
        <w:t>………………..</w:t>
      </w:r>
    </w:p>
    <w:p w:rsidR="00FB2777" w:rsidRPr="00EB5805" w:rsidRDefault="00FB2777" w:rsidP="00FB2777">
      <w:pPr>
        <w:spacing w:after="0" w:line="240" w:lineRule="auto"/>
        <w:ind w:left="2268"/>
        <w:rPr>
          <w:rFonts w:ascii="Arial Narrow" w:hAnsi="Arial Narrow"/>
          <w:sz w:val="24"/>
          <w:szCs w:val="24"/>
        </w:rPr>
      </w:pPr>
      <w:r w:rsidRPr="00EB5805">
        <w:rPr>
          <w:rFonts w:ascii="Arial Narrow" w:hAnsi="Arial Narrow"/>
          <w:sz w:val="24"/>
          <w:szCs w:val="24"/>
        </w:rPr>
        <w:t>………………………………</w:t>
      </w:r>
      <w:r>
        <w:rPr>
          <w:rFonts w:ascii="Arial Narrow" w:hAnsi="Arial Narrow"/>
          <w:sz w:val="24"/>
          <w:szCs w:val="24"/>
        </w:rPr>
        <w:t>…………………………………………………………</w:t>
      </w:r>
    </w:p>
    <w:p w:rsidR="00FB2777" w:rsidRPr="00B25DEC" w:rsidRDefault="00213594" w:rsidP="00FB2777">
      <w:pPr>
        <w:spacing w:after="0" w:line="240" w:lineRule="auto"/>
        <w:ind w:left="2268"/>
        <w:jc w:val="center"/>
        <w:rPr>
          <w:rFonts w:ascii="Arial Narrow" w:hAnsi="Arial Narrow"/>
        </w:rPr>
      </w:pPr>
      <w:r>
        <w:rPr>
          <w:rFonts w:ascii="Arial Narrow" w:hAnsi="Arial Narrow"/>
        </w:rPr>
        <w:t>(</w:t>
      </w:r>
      <w:r w:rsidR="00FB2777" w:rsidRPr="00B25DEC">
        <w:rPr>
          <w:rFonts w:ascii="Arial Narrow" w:hAnsi="Arial Narrow"/>
        </w:rPr>
        <w:t>Nazwa i adres wykonawcy)</w:t>
      </w:r>
    </w:p>
    <w:p w:rsidR="00FB2777" w:rsidRPr="00EB5805" w:rsidRDefault="00FB2777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 w:rsidRPr="00EB5805">
        <w:rPr>
          <w:rFonts w:ascii="Arial Narrow" w:hAnsi="Arial Narrow"/>
          <w:b/>
          <w:sz w:val="24"/>
          <w:szCs w:val="24"/>
        </w:rPr>
        <w:t>Do Zamawiającego :</w:t>
      </w:r>
    </w:p>
    <w:p w:rsidR="009C2569" w:rsidRPr="00265661" w:rsidRDefault="00FB2777" w:rsidP="009C256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color w:val="000000"/>
          <w:sz w:val="24"/>
          <w:szCs w:val="24"/>
        </w:rPr>
      </w:pPr>
      <w:r w:rsidRPr="00EB5805">
        <w:rPr>
          <w:rFonts w:ascii="Arial Narrow" w:hAnsi="Arial Narrow" w:cs="Arial"/>
          <w:b/>
          <w:sz w:val="24"/>
          <w:szCs w:val="24"/>
        </w:rPr>
        <w:tab/>
      </w:r>
      <w:r w:rsidRPr="00EB5805">
        <w:rPr>
          <w:rFonts w:ascii="Arial Narrow" w:hAnsi="Arial Narrow" w:cs="Arial"/>
          <w:b/>
          <w:sz w:val="24"/>
          <w:szCs w:val="24"/>
        </w:rPr>
        <w:tab/>
      </w:r>
      <w:r w:rsidRPr="00EB5805">
        <w:rPr>
          <w:rFonts w:ascii="Arial Narrow" w:hAnsi="Arial Narrow" w:cs="Arial"/>
          <w:b/>
          <w:sz w:val="24"/>
          <w:szCs w:val="24"/>
        </w:rPr>
        <w:tab/>
      </w:r>
      <w:r w:rsidR="009C2569" w:rsidRPr="00265661">
        <w:rPr>
          <w:rFonts w:ascii="Arial Narrow" w:hAnsi="Arial Narrow" w:cs="Arial"/>
          <w:b/>
          <w:sz w:val="24"/>
          <w:szCs w:val="24"/>
        </w:rPr>
        <w:t xml:space="preserve">Zespół Obsługi Oświaty i Rekreacji </w:t>
      </w:r>
    </w:p>
    <w:p w:rsidR="009C2569" w:rsidRPr="00265661" w:rsidRDefault="00E776D0" w:rsidP="009C256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color w:val="000000"/>
          <w:sz w:val="24"/>
          <w:szCs w:val="24"/>
        </w:rPr>
      </w:pPr>
      <w:r w:rsidRPr="00265661">
        <w:rPr>
          <w:rFonts w:ascii="Arial Narrow" w:hAnsi="Arial Narrow"/>
          <w:b/>
          <w:color w:val="000000"/>
          <w:sz w:val="24"/>
          <w:szCs w:val="24"/>
        </w:rPr>
        <w:tab/>
      </w:r>
      <w:r w:rsidRPr="00265661">
        <w:rPr>
          <w:rFonts w:ascii="Arial Narrow" w:hAnsi="Arial Narrow"/>
          <w:b/>
          <w:color w:val="000000"/>
          <w:sz w:val="24"/>
          <w:szCs w:val="24"/>
        </w:rPr>
        <w:tab/>
      </w:r>
      <w:r w:rsidRPr="00265661">
        <w:rPr>
          <w:rFonts w:ascii="Arial Narrow" w:hAnsi="Arial Narrow"/>
          <w:b/>
          <w:color w:val="000000"/>
          <w:sz w:val="24"/>
          <w:szCs w:val="24"/>
        </w:rPr>
        <w:tab/>
        <w:t>ul. Bolesława Krzywoustego 7A</w:t>
      </w:r>
    </w:p>
    <w:p w:rsidR="009C2569" w:rsidRPr="00265661" w:rsidRDefault="009C2569" w:rsidP="009C256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color w:val="000000"/>
          <w:sz w:val="24"/>
          <w:szCs w:val="24"/>
        </w:rPr>
      </w:pPr>
      <w:r w:rsidRPr="00265661">
        <w:rPr>
          <w:rFonts w:ascii="Arial Narrow" w:hAnsi="Arial Narrow"/>
          <w:b/>
          <w:color w:val="000000"/>
          <w:sz w:val="24"/>
          <w:szCs w:val="24"/>
        </w:rPr>
        <w:tab/>
      </w:r>
      <w:r w:rsidRPr="00265661">
        <w:rPr>
          <w:rFonts w:ascii="Arial Narrow" w:hAnsi="Arial Narrow"/>
          <w:b/>
          <w:color w:val="000000"/>
          <w:sz w:val="24"/>
          <w:szCs w:val="24"/>
        </w:rPr>
        <w:tab/>
      </w:r>
      <w:r w:rsidRPr="00265661">
        <w:rPr>
          <w:rFonts w:ascii="Arial Narrow" w:hAnsi="Arial Narrow"/>
          <w:b/>
          <w:color w:val="000000"/>
          <w:sz w:val="24"/>
          <w:szCs w:val="24"/>
        </w:rPr>
        <w:tab/>
        <w:t xml:space="preserve">89-100 Nakło nad Notecią </w:t>
      </w:r>
    </w:p>
    <w:p w:rsidR="009C2569" w:rsidRPr="00265661" w:rsidRDefault="009C2569" w:rsidP="009C2569">
      <w:pPr>
        <w:spacing w:after="0" w:line="240" w:lineRule="auto"/>
        <w:rPr>
          <w:rFonts w:ascii="Arial Narrow" w:hAnsi="Arial Narrow" w:cs="Arial"/>
          <w:sz w:val="24"/>
          <w:szCs w:val="24"/>
        </w:rPr>
      </w:pPr>
      <w:r w:rsidRPr="00265661">
        <w:rPr>
          <w:rFonts w:ascii="Arial Narrow" w:hAnsi="Arial Narrow" w:cs="Arial"/>
          <w:b/>
          <w:sz w:val="24"/>
          <w:szCs w:val="24"/>
        </w:rPr>
        <w:tab/>
      </w:r>
      <w:r w:rsidRPr="00265661">
        <w:rPr>
          <w:rFonts w:ascii="Arial Narrow" w:hAnsi="Arial Narrow" w:cs="Arial"/>
          <w:b/>
          <w:sz w:val="24"/>
          <w:szCs w:val="24"/>
        </w:rPr>
        <w:tab/>
      </w:r>
      <w:r w:rsidRPr="00265661">
        <w:rPr>
          <w:rFonts w:ascii="Arial Narrow" w:hAnsi="Arial Narrow" w:cs="Arial"/>
          <w:b/>
          <w:sz w:val="24"/>
          <w:szCs w:val="24"/>
        </w:rPr>
        <w:tab/>
      </w:r>
      <w:r w:rsidR="005059D3" w:rsidRPr="00265661">
        <w:rPr>
          <w:rFonts w:ascii="Arial Narrow" w:hAnsi="Arial Narrow" w:cs="Arial"/>
          <w:sz w:val="24"/>
          <w:szCs w:val="24"/>
        </w:rPr>
        <w:t>reprezentowany</w:t>
      </w:r>
      <w:r w:rsidRPr="00265661">
        <w:rPr>
          <w:rFonts w:ascii="Arial Narrow" w:hAnsi="Arial Narrow" w:cs="Arial"/>
          <w:sz w:val="24"/>
          <w:szCs w:val="24"/>
        </w:rPr>
        <w:t xml:space="preserve"> przez </w:t>
      </w:r>
    </w:p>
    <w:p w:rsidR="009C2569" w:rsidRPr="00265661" w:rsidRDefault="00E776D0" w:rsidP="009C256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color w:val="000000"/>
          <w:sz w:val="24"/>
          <w:szCs w:val="24"/>
        </w:rPr>
      </w:pPr>
      <w:r w:rsidRPr="00265661">
        <w:rPr>
          <w:rFonts w:ascii="Arial Narrow" w:hAnsi="Arial Narrow" w:cs="Arial"/>
          <w:b/>
          <w:sz w:val="24"/>
          <w:szCs w:val="24"/>
        </w:rPr>
        <w:tab/>
      </w:r>
      <w:r w:rsidRPr="00265661">
        <w:rPr>
          <w:rFonts w:ascii="Arial Narrow" w:hAnsi="Arial Narrow" w:cs="Arial"/>
          <w:b/>
          <w:sz w:val="24"/>
          <w:szCs w:val="24"/>
        </w:rPr>
        <w:tab/>
      </w:r>
      <w:r w:rsidRPr="00265661">
        <w:rPr>
          <w:rFonts w:ascii="Arial Narrow" w:hAnsi="Arial Narrow" w:cs="Arial"/>
          <w:b/>
          <w:sz w:val="24"/>
          <w:szCs w:val="24"/>
        </w:rPr>
        <w:tab/>
        <w:t>Annę Biniakowską</w:t>
      </w:r>
      <w:r w:rsidR="009C2569" w:rsidRPr="00265661">
        <w:rPr>
          <w:rFonts w:ascii="Arial Narrow" w:hAnsi="Arial Narrow"/>
          <w:b/>
          <w:color w:val="000000"/>
          <w:sz w:val="24"/>
          <w:szCs w:val="24"/>
        </w:rPr>
        <w:t xml:space="preserve"> - Dyrektora </w:t>
      </w:r>
    </w:p>
    <w:p w:rsidR="009C2569" w:rsidRPr="00D76870" w:rsidRDefault="009C2569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</w:p>
    <w:p w:rsidR="00FB2777" w:rsidRPr="00D76870" w:rsidRDefault="00FB2777" w:rsidP="00FB2777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D76870">
        <w:rPr>
          <w:rFonts w:ascii="Arial Narrow" w:hAnsi="Arial Narrow"/>
          <w:b/>
          <w:sz w:val="24"/>
          <w:szCs w:val="24"/>
        </w:rPr>
        <w:t>OŚWIADCZENIE</w:t>
      </w:r>
    </w:p>
    <w:p w:rsidR="00FB2777" w:rsidRPr="00D76870" w:rsidRDefault="00FB2777" w:rsidP="00FB2777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D76870">
        <w:rPr>
          <w:rFonts w:ascii="Arial Narrow" w:hAnsi="Arial Narrow"/>
          <w:b/>
          <w:sz w:val="24"/>
          <w:szCs w:val="24"/>
        </w:rPr>
        <w:t>o braku podstaw do wykluczenia z postępowania</w:t>
      </w:r>
    </w:p>
    <w:p w:rsidR="00FB2777" w:rsidRPr="00D76870" w:rsidRDefault="00FB2777" w:rsidP="00FB2777">
      <w:pPr>
        <w:spacing w:after="0" w:line="240" w:lineRule="auto"/>
        <w:ind w:left="284"/>
        <w:rPr>
          <w:rFonts w:ascii="Arial Narrow" w:hAnsi="Arial Narrow"/>
          <w:b/>
          <w:sz w:val="24"/>
          <w:szCs w:val="24"/>
        </w:rPr>
      </w:pPr>
    </w:p>
    <w:p w:rsidR="00FB2777" w:rsidRDefault="00FB2777" w:rsidP="000A4893">
      <w:pPr>
        <w:spacing w:after="0" w:line="240" w:lineRule="auto"/>
        <w:jc w:val="both"/>
        <w:rPr>
          <w:rFonts w:ascii="Arial Narrow" w:hAnsi="Arial Narrow"/>
          <w:b/>
          <w:sz w:val="24"/>
          <w:szCs w:val="24"/>
        </w:rPr>
      </w:pPr>
      <w:r w:rsidRPr="00D76870">
        <w:rPr>
          <w:rFonts w:ascii="Arial Narrow" w:hAnsi="Arial Narrow"/>
          <w:b/>
          <w:sz w:val="24"/>
          <w:szCs w:val="24"/>
        </w:rPr>
        <w:t xml:space="preserve">Przystępując do postępowania o udzielenie zamówienia publicznego </w:t>
      </w:r>
      <w:r w:rsidR="00213594">
        <w:rPr>
          <w:rFonts w:ascii="Arial Narrow" w:hAnsi="Arial Narrow"/>
          <w:b/>
          <w:sz w:val="24"/>
          <w:szCs w:val="24"/>
        </w:rPr>
        <w:t>zgodnie z art. 25 a ust. 1 U</w:t>
      </w:r>
      <w:r w:rsidRPr="00D76870">
        <w:rPr>
          <w:rFonts w:ascii="Arial Narrow" w:hAnsi="Arial Narrow"/>
          <w:b/>
          <w:sz w:val="24"/>
          <w:szCs w:val="24"/>
        </w:rPr>
        <w:t>stawy z dnia 29 stycznia 2004 r</w:t>
      </w:r>
      <w:r w:rsidR="00213594">
        <w:rPr>
          <w:rFonts w:ascii="Arial Narrow" w:hAnsi="Arial Narrow"/>
          <w:b/>
          <w:sz w:val="24"/>
          <w:szCs w:val="24"/>
        </w:rPr>
        <w:t>.</w:t>
      </w:r>
      <w:r w:rsidRPr="00D76870">
        <w:rPr>
          <w:rFonts w:ascii="Arial Narrow" w:hAnsi="Arial Narrow"/>
          <w:b/>
          <w:sz w:val="24"/>
          <w:szCs w:val="24"/>
        </w:rPr>
        <w:t xml:space="preserve"> Prawo zamówień</w:t>
      </w:r>
      <w:r w:rsidR="008804B1">
        <w:rPr>
          <w:rFonts w:ascii="Arial Narrow" w:hAnsi="Arial Narrow"/>
          <w:b/>
          <w:sz w:val="24"/>
          <w:szCs w:val="24"/>
        </w:rPr>
        <w:t xml:space="preserve"> publicznych </w:t>
      </w:r>
      <w:r w:rsidRPr="00A9073F">
        <w:rPr>
          <w:rFonts w:ascii="Arial Narrow" w:hAnsi="Arial Narrow"/>
          <w:b/>
          <w:sz w:val="24"/>
          <w:szCs w:val="24"/>
        </w:rPr>
        <w:t>:</w:t>
      </w:r>
    </w:p>
    <w:p w:rsidR="000A4893" w:rsidRPr="00D76870" w:rsidRDefault="000A4893" w:rsidP="000A4893">
      <w:pPr>
        <w:spacing w:after="0" w:line="240" w:lineRule="auto"/>
        <w:jc w:val="both"/>
        <w:rPr>
          <w:rFonts w:ascii="Arial Narrow" w:hAnsi="Arial Narrow"/>
          <w:b/>
          <w:sz w:val="24"/>
          <w:szCs w:val="24"/>
        </w:rPr>
      </w:pPr>
    </w:p>
    <w:p w:rsidR="00FB2777" w:rsidRPr="009348F5" w:rsidRDefault="00FB2777" w:rsidP="009348F5">
      <w:pPr>
        <w:shd w:val="clear" w:color="auto" w:fill="D9D9D9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D76870">
        <w:rPr>
          <w:rFonts w:ascii="Arial Narrow" w:hAnsi="Arial Narrow" w:cs="Arial"/>
          <w:b/>
          <w:sz w:val="24"/>
          <w:szCs w:val="24"/>
        </w:rPr>
        <w:t>OŚWIADCZENIA DOTYCZĄCE WYKONAWCY:</w:t>
      </w:r>
    </w:p>
    <w:p w:rsidR="00FB2777" w:rsidRPr="00D76870" w:rsidRDefault="00FB2777" w:rsidP="002A69A1">
      <w:pPr>
        <w:pStyle w:val="Akapitzlist"/>
        <w:numPr>
          <w:ilvl w:val="0"/>
          <w:numId w:val="21"/>
        </w:numPr>
        <w:suppressAutoHyphens w:val="0"/>
        <w:spacing w:after="0" w:line="240" w:lineRule="auto"/>
        <w:ind w:left="426" w:hanging="426"/>
        <w:contextualSpacing/>
        <w:jc w:val="both"/>
        <w:rPr>
          <w:rFonts w:ascii="Arial Narrow" w:hAnsi="Arial Narrow" w:cs="Arial"/>
          <w:sz w:val="24"/>
          <w:szCs w:val="24"/>
        </w:rPr>
      </w:pPr>
      <w:r w:rsidRPr="00D76870">
        <w:rPr>
          <w:rFonts w:ascii="Arial Narrow" w:hAnsi="Arial Narrow" w:cs="Arial"/>
          <w:sz w:val="24"/>
          <w:szCs w:val="24"/>
        </w:rPr>
        <w:t>Oświadczam, że nie podlegam wykluczen</w:t>
      </w:r>
      <w:r w:rsidR="00E776D0">
        <w:rPr>
          <w:rFonts w:ascii="Arial Narrow" w:hAnsi="Arial Narrow" w:cs="Arial"/>
          <w:sz w:val="24"/>
          <w:szCs w:val="24"/>
        </w:rPr>
        <w:t xml:space="preserve">iu z postępowania na podstawie </w:t>
      </w:r>
      <w:r w:rsidRPr="00D76870">
        <w:rPr>
          <w:rFonts w:ascii="Arial Narrow" w:hAnsi="Arial Narrow" w:cs="Arial"/>
          <w:sz w:val="24"/>
          <w:szCs w:val="24"/>
        </w:rPr>
        <w:t>art. 24 ust 1 pkt 12-23 ustawy Pzp.</w:t>
      </w:r>
    </w:p>
    <w:p w:rsidR="00FB2777" w:rsidRPr="00D76870" w:rsidRDefault="00FB2777" w:rsidP="002A69A1">
      <w:pPr>
        <w:pStyle w:val="Akapitzlist"/>
        <w:numPr>
          <w:ilvl w:val="0"/>
          <w:numId w:val="21"/>
        </w:numPr>
        <w:suppressAutoHyphens w:val="0"/>
        <w:spacing w:after="0" w:line="240" w:lineRule="auto"/>
        <w:ind w:left="426" w:hanging="426"/>
        <w:contextualSpacing/>
        <w:jc w:val="both"/>
        <w:rPr>
          <w:rFonts w:ascii="Arial Narrow" w:hAnsi="Arial Narrow" w:cs="Arial"/>
          <w:sz w:val="24"/>
          <w:szCs w:val="24"/>
        </w:rPr>
      </w:pPr>
      <w:r w:rsidRPr="00D76870">
        <w:rPr>
          <w:rFonts w:ascii="Arial Narrow" w:hAnsi="Arial Narrow" w:cs="Arial"/>
          <w:sz w:val="24"/>
          <w:szCs w:val="24"/>
        </w:rPr>
        <w:t>Oświadczam, że nie podlegam wykluczen</w:t>
      </w:r>
      <w:r w:rsidR="00E776D0">
        <w:rPr>
          <w:rFonts w:ascii="Arial Narrow" w:hAnsi="Arial Narrow" w:cs="Arial"/>
          <w:sz w:val="24"/>
          <w:szCs w:val="24"/>
        </w:rPr>
        <w:t xml:space="preserve">iu z postępowania na podstawie </w:t>
      </w:r>
      <w:r w:rsidRPr="00D76870">
        <w:rPr>
          <w:rFonts w:ascii="Arial Narrow" w:hAnsi="Arial Narrow" w:cs="Arial"/>
          <w:sz w:val="24"/>
          <w:szCs w:val="24"/>
        </w:rPr>
        <w:t xml:space="preserve">art. 24 ust. 5 </w:t>
      </w:r>
      <w:r w:rsidR="001D6057">
        <w:rPr>
          <w:rFonts w:ascii="Arial Narrow" w:hAnsi="Arial Narrow" w:cs="Arial"/>
          <w:sz w:val="24"/>
          <w:szCs w:val="24"/>
          <w:lang w:val="pl-PL"/>
        </w:rPr>
        <w:t xml:space="preserve">ust. 1 </w:t>
      </w:r>
      <w:r w:rsidRPr="00D76870">
        <w:rPr>
          <w:rFonts w:ascii="Arial Narrow" w:hAnsi="Arial Narrow" w:cs="Arial"/>
          <w:sz w:val="24"/>
          <w:szCs w:val="24"/>
        </w:rPr>
        <w:t>ustawy Pzp.*</w:t>
      </w:r>
    </w:p>
    <w:p w:rsidR="00FB2777" w:rsidRPr="00D76870" w:rsidRDefault="00FB2777" w:rsidP="00FB2777">
      <w:pPr>
        <w:pStyle w:val="Akapitzlist"/>
        <w:spacing w:after="0" w:line="240" w:lineRule="auto"/>
        <w:ind w:left="426"/>
        <w:jc w:val="both"/>
        <w:rPr>
          <w:rFonts w:ascii="Arial Narrow" w:hAnsi="Arial Narrow" w:cs="Arial"/>
          <w:b/>
          <w:sz w:val="24"/>
          <w:szCs w:val="24"/>
        </w:rPr>
      </w:pPr>
      <w:r w:rsidRPr="00D76870">
        <w:rPr>
          <w:rFonts w:ascii="Arial Narrow" w:hAnsi="Arial Narrow" w:cs="Arial"/>
          <w:b/>
          <w:sz w:val="24"/>
          <w:szCs w:val="24"/>
        </w:rPr>
        <w:t xml:space="preserve">*UWAGA : </w:t>
      </w:r>
    </w:p>
    <w:p w:rsidR="00FB2777" w:rsidRPr="00D76870" w:rsidRDefault="00FB2777" w:rsidP="00FB2777">
      <w:pPr>
        <w:pStyle w:val="Akapitzlist"/>
        <w:spacing w:after="0" w:line="240" w:lineRule="auto"/>
        <w:ind w:left="426"/>
        <w:jc w:val="both"/>
        <w:rPr>
          <w:rFonts w:ascii="Arial Narrow" w:hAnsi="Arial Narrow" w:cs="Arial"/>
          <w:sz w:val="24"/>
          <w:szCs w:val="24"/>
        </w:rPr>
      </w:pPr>
      <w:r w:rsidRPr="00D76870">
        <w:rPr>
          <w:rFonts w:ascii="Arial Narrow" w:hAnsi="Arial Narrow" w:cs="Arial"/>
          <w:i/>
          <w:sz w:val="24"/>
          <w:szCs w:val="24"/>
        </w:rPr>
        <w:t>złożyć tylko wtedy, gdy zamawiający przewidział wykluczenie wykonawcy z postępowania na podstawie ww. przepisu</w:t>
      </w:r>
      <w:r w:rsidRPr="00D76870">
        <w:rPr>
          <w:rFonts w:ascii="Arial Narrow" w:hAnsi="Arial Narrow" w:cs="Arial"/>
          <w:sz w:val="24"/>
          <w:szCs w:val="24"/>
        </w:rPr>
        <w:t xml:space="preserve"> </w:t>
      </w:r>
    </w:p>
    <w:p w:rsidR="00FB2777" w:rsidRDefault="00FB2777" w:rsidP="00FB2777">
      <w:pPr>
        <w:spacing w:after="0" w:line="240" w:lineRule="auto"/>
        <w:jc w:val="both"/>
        <w:rPr>
          <w:rFonts w:ascii="Arial Narrow" w:hAnsi="Arial Narrow" w:cs="Arial"/>
          <w:i/>
          <w:sz w:val="24"/>
          <w:szCs w:val="24"/>
        </w:rPr>
      </w:pPr>
    </w:p>
    <w:p w:rsidR="00621EBE" w:rsidRPr="00D76870" w:rsidRDefault="00621EBE" w:rsidP="00FB2777">
      <w:pPr>
        <w:spacing w:after="0" w:line="240" w:lineRule="auto"/>
        <w:jc w:val="both"/>
        <w:rPr>
          <w:rFonts w:ascii="Arial Narrow" w:hAnsi="Arial Narrow" w:cs="Arial"/>
          <w:i/>
          <w:sz w:val="24"/>
          <w:szCs w:val="24"/>
        </w:rPr>
      </w:pPr>
    </w:p>
    <w:p w:rsidR="00FB2777" w:rsidRPr="00D76870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D76870">
        <w:rPr>
          <w:rFonts w:ascii="Arial Narrow" w:hAnsi="Arial Narrow" w:cs="Arial"/>
          <w:sz w:val="24"/>
          <w:szCs w:val="24"/>
        </w:rPr>
        <w:t xml:space="preserve">…………….……. </w:t>
      </w:r>
      <w:r w:rsidRPr="00D76870">
        <w:rPr>
          <w:rFonts w:ascii="Arial Narrow" w:hAnsi="Arial Narrow" w:cs="Arial"/>
          <w:i/>
          <w:sz w:val="24"/>
          <w:szCs w:val="24"/>
        </w:rPr>
        <w:t xml:space="preserve">(miejscowość), </w:t>
      </w:r>
      <w:r w:rsidRPr="00D76870">
        <w:rPr>
          <w:rFonts w:ascii="Arial Narrow" w:hAnsi="Arial Narrow" w:cs="Arial"/>
          <w:sz w:val="24"/>
          <w:szCs w:val="24"/>
        </w:rPr>
        <w:t xml:space="preserve">dnia ………….……. r. </w:t>
      </w:r>
    </w:p>
    <w:p w:rsidR="00FB2777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0A4893" w:rsidRPr="00D76870" w:rsidRDefault="000A4893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B2777" w:rsidRPr="00D76870" w:rsidRDefault="000A4893" w:rsidP="000A4893">
      <w:pPr>
        <w:spacing w:after="0" w:line="240" w:lineRule="auto"/>
        <w:ind w:left="72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                                                         </w:t>
      </w:r>
      <w:r w:rsidR="00FB2777" w:rsidRPr="00D76870">
        <w:rPr>
          <w:rFonts w:ascii="Arial Narrow" w:hAnsi="Arial Narrow"/>
          <w:sz w:val="24"/>
          <w:szCs w:val="24"/>
        </w:rPr>
        <w:t>…………………….…………………….</w:t>
      </w:r>
    </w:p>
    <w:p w:rsidR="00FB2777" w:rsidRPr="000A4893" w:rsidRDefault="00FB2777" w:rsidP="00FB2777">
      <w:pPr>
        <w:spacing w:after="0" w:line="240" w:lineRule="auto"/>
        <w:ind w:left="720"/>
        <w:rPr>
          <w:rFonts w:ascii="Arial Narrow" w:hAnsi="Arial Narrow"/>
        </w:rPr>
      </w:pPr>
      <w:r w:rsidRPr="00D76870">
        <w:rPr>
          <w:rFonts w:ascii="Arial Narrow" w:hAnsi="Arial Narrow"/>
          <w:sz w:val="24"/>
          <w:szCs w:val="24"/>
        </w:rPr>
        <w:t xml:space="preserve">                                                                 </w:t>
      </w:r>
      <w:r w:rsidR="00492DC4">
        <w:rPr>
          <w:rFonts w:ascii="Arial Narrow" w:hAnsi="Arial Narrow"/>
          <w:sz w:val="24"/>
          <w:szCs w:val="24"/>
        </w:rPr>
        <w:t xml:space="preserve">  </w:t>
      </w:r>
      <w:r w:rsidRPr="00D76870">
        <w:rPr>
          <w:rFonts w:ascii="Arial Narrow" w:hAnsi="Arial Narrow"/>
          <w:sz w:val="24"/>
          <w:szCs w:val="24"/>
        </w:rPr>
        <w:tab/>
      </w:r>
      <w:r w:rsidR="00492DC4">
        <w:rPr>
          <w:rFonts w:ascii="Arial Narrow" w:hAnsi="Arial Narrow"/>
          <w:sz w:val="24"/>
          <w:szCs w:val="24"/>
        </w:rPr>
        <w:t xml:space="preserve">     </w:t>
      </w:r>
      <w:r w:rsidRPr="000A4893">
        <w:rPr>
          <w:rFonts w:ascii="Arial Narrow" w:hAnsi="Arial Narrow"/>
        </w:rPr>
        <w:t xml:space="preserve"> </w:t>
      </w:r>
      <w:r w:rsidR="000A4893" w:rsidRPr="000A4893">
        <w:rPr>
          <w:rFonts w:ascii="Arial Narrow" w:hAnsi="Arial Narrow"/>
        </w:rPr>
        <w:t>(</w:t>
      </w:r>
      <w:r w:rsidRPr="000A4893">
        <w:rPr>
          <w:rFonts w:ascii="Arial Narrow" w:hAnsi="Arial Narrow"/>
        </w:rPr>
        <w:t>sprawowana funkcja, podpis osoby uprawnionej)</w:t>
      </w:r>
    </w:p>
    <w:p w:rsidR="00FB2777" w:rsidRPr="00D76870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D76870">
        <w:rPr>
          <w:rFonts w:ascii="Arial Narrow" w:hAnsi="Arial Narrow" w:cs="Arial"/>
          <w:sz w:val="24"/>
          <w:szCs w:val="24"/>
        </w:rPr>
        <w:tab/>
      </w:r>
      <w:r w:rsidRPr="00D76870">
        <w:rPr>
          <w:rFonts w:ascii="Arial Narrow" w:hAnsi="Arial Narrow" w:cs="Arial"/>
          <w:sz w:val="24"/>
          <w:szCs w:val="24"/>
        </w:rPr>
        <w:tab/>
      </w:r>
      <w:r w:rsidRPr="00D76870">
        <w:rPr>
          <w:rFonts w:ascii="Arial Narrow" w:hAnsi="Arial Narrow" w:cs="Arial"/>
          <w:sz w:val="24"/>
          <w:szCs w:val="24"/>
        </w:rPr>
        <w:tab/>
      </w:r>
      <w:r w:rsidRPr="00D76870">
        <w:rPr>
          <w:rFonts w:ascii="Arial Narrow" w:hAnsi="Arial Narrow" w:cs="Arial"/>
          <w:sz w:val="24"/>
          <w:szCs w:val="24"/>
        </w:rPr>
        <w:tab/>
      </w:r>
      <w:r w:rsidRPr="00D76870">
        <w:rPr>
          <w:rFonts w:ascii="Arial Narrow" w:hAnsi="Arial Narrow" w:cs="Arial"/>
          <w:sz w:val="24"/>
          <w:szCs w:val="24"/>
        </w:rPr>
        <w:tab/>
      </w:r>
      <w:r w:rsidRPr="00D76870">
        <w:rPr>
          <w:rFonts w:ascii="Arial Narrow" w:hAnsi="Arial Narrow" w:cs="Arial"/>
          <w:sz w:val="24"/>
          <w:szCs w:val="24"/>
        </w:rPr>
        <w:tab/>
      </w:r>
      <w:r w:rsidRPr="00D76870">
        <w:rPr>
          <w:rFonts w:ascii="Arial Narrow" w:hAnsi="Arial Narrow" w:cs="Arial"/>
          <w:sz w:val="24"/>
          <w:szCs w:val="24"/>
        </w:rPr>
        <w:tab/>
      </w:r>
    </w:p>
    <w:p w:rsidR="00FB2777" w:rsidRPr="00D76870" w:rsidRDefault="00FB2777" w:rsidP="00FB2777">
      <w:pPr>
        <w:spacing w:after="0" w:line="240" w:lineRule="auto"/>
        <w:rPr>
          <w:rFonts w:ascii="Arial Narrow" w:hAnsi="Arial Narrow" w:cs="Arial"/>
          <w:sz w:val="24"/>
          <w:szCs w:val="24"/>
        </w:rPr>
      </w:pPr>
      <w:r w:rsidRPr="00D76870">
        <w:rPr>
          <w:rFonts w:ascii="Arial Narrow" w:hAnsi="Arial Narrow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Pr="00D76870">
        <w:rPr>
          <w:rFonts w:ascii="Arial Narrow" w:hAnsi="Arial Narrow" w:cs="Arial"/>
          <w:i/>
          <w:sz w:val="24"/>
          <w:szCs w:val="24"/>
        </w:rPr>
        <w:t>(podać mającą zastosowanie podstawę wykluczenia spośród wymienionych w art. 24 ust. 1 pkt 13-14, 16-20 lub art. 24 ust. 5 ustawy Pzp).</w:t>
      </w:r>
      <w:r w:rsidRPr="00D76870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24 ust. 8 ustawy Pzp</w:t>
      </w:r>
      <w:r w:rsidR="000A4893">
        <w:rPr>
          <w:rFonts w:ascii="Arial Narrow" w:hAnsi="Arial Narrow" w:cs="Arial"/>
          <w:sz w:val="24"/>
          <w:szCs w:val="24"/>
        </w:rPr>
        <w:t>,</w:t>
      </w:r>
      <w:r w:rsidRPr="00D76870">
        <w:rPr>
          <w:rFonts w:ascii="Arial Narrow" w:hAnsi="Arial Narrow" w:cs="Arial"/>
          <w:sz w:val="24"/>
          <w:szCs w:val="24"/>
        </w:rPr>
        <w:t xml:space="preserve"> podjąłem następujące środki naprawcze: </w:t>
      </w:r>
    </w:p>
    <w:p w:rsidR="00FB2777" w:rsidRPr="00D76870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D76870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..…….……………...........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.……………</w:t>
      </w:r>
      <w:r>
        <w:rPr>
          <w:rFonts w:ascii="Arial Narrow" w:hAnsi="Arial Narrow" w:cs="Arial"/>
          <w:sz w:val="24"/>
          <w:szCs w:val="24"/>
        </w:rPr>
        <w:t>……………………………………………………….</w:t>
      </w:r>
    </w:p>
    <w:p w:rsidR="00FB2777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B2777" w:rsidRPr="00D76870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B2777" w:rsidRPr="00D76870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B2777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D76870">
        <w:rPr>
          <w:rFonts w:ascii="Arial Narrow" w:hAnsi="Arial Narrow" w:cs="Arial"/>
          <w:sz w:val="24"/>
          <w:szCs w:val="24"/>
        </w:rPr>
        <w:t xml:space="preserve">…………….……. </w:t>
      </w:r>
      <w:r w:rsidRPr="00D76870">
        <w:rPr>
          <w:rFonts w:ascii="Arial Narrow" w:hAnsi="Arial Narrow" w:cs="Arial"/>
          <w:i/>
          <w:sz w:val="24"/>
          <w:szCs w:val="24"/>
        </w:rPr>
        <w:t xml:space="preserve">(miejscowość), </w:t>
      </w:r>
      <w:r w:rsidRPr="00D76870">
        <w:rPr>
          <w:rFonts w:ascii="Arial Narrow" w:hAnsi="Arial Narrow" w:cs="Arial"/>
          <w:sz w:val="24"/>
          <w:szCs w:val="24"/>
        </w:rPr>
        <w:t xml:space="preserve">dnia …………………. r. </w:t>
      </w:r>
    </w:p>
    <w:p w:rsidR="000A4893" w:rsidRPr="00D76870" w:rsidRDefault="000A4893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B2777" w:rsidRPr="00D76870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B2777" w:rsidRPr="00D76870" w:rsidRDefault="000A4893" w:rsidP="000A4893">
      <w:pPr>
        <w:spacing w:after="0" w:line="240" w:lineRule="auto"/>
        <w:ind w:left="72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                                                                      </w:t>
      </w:r>
      <w:r w:rsidR="00FB2777" w:rsidRPr="00D76870">
        <w:rPr>
          <w:rFonts w:ascii="Arial Narrow" w:hAnsi="Arial Narrow" w:cs="Arial"/>
          <w:sz w:val="24"/>
          <w:szCs w:val="24"/>
        </w:rPr>
        <w:t>…………</w:t>
      </w:r>
      <w:r w:rsidR="00FB2777" w:rsidRPr="00D76870">
        <w:rPr>
          <w:rFonts w:ascii="Arial Narrow" w:hAnsi="Arial Narrow"/>
          <w:sz w:val="24"/>
          <w:szCs w:val="24"/>
        </w:rPr>
        <w:t>……………….…………………….</w:t>
      </w:r>
    </w:p>
    <w:p w:rsidR="00FB2777" w:rsidRPr="000A4893" w:rsidRDefault="00FB2777" w:rsidP="00FB2777">
      <w:pPr>
        <w:spacing w:after="0" w:line="240" w:lineRule="auto"/>
        <w:ind w:left="720"/>
        <w:rPr>
          <w:rFonts w:ascii="Arial Narrow" w:hAnsi="Arial Narrow"/>
        </w:rPr>
      </w:pPr>
      <w:r w:rsidRPr="00D76870">
        <w:rPr>
          <w:rFonts w:ascii="Arial Narrow" w:hAnsi="Arial Narrow"/>
          <w:sz w:val="24"/>
          <w:szCs w:val="24"/>
        </w:rPr>
        <w:t xml:space="preserve">                                                                  </w:t>
      </w:r>
      <w:r w:rsidRPr="00D76870">
        <w:rPr>
          <w:rFonts w:ascii="Arial Narrow" w:hAnsi="Arial Narrow"/>
          <w:sz w:val="24"/>
          <w:szCs w:val="24"/>
        </w:rPr>
        <w:tab/>
      </w:r>
      <w:r w:rsidR="00492DC4">
        <w:rPr>
          <w:rFonts w:ascii="Arial Narrow" w:hAnsi="Arial Narrow"/>
          <w:sz w:val="24"/>
          <w:szCs w:val="24"/>
        </w:rPr>
        <w:t xml:space="preserve">   </w:t>
      </w:r>
      <w:r w:rsidR="00E966C7" w:rsidRPr="000A4893">
        <w:rPr>
          <w:rFonts w:ascii="Arial Narrow" w:hAnsi="Arial Narrow"/>
        </w:rPr>
        <w:t>(</w:t>
      </w:r>
      <w:r w:rsidRPr="000A4893">
        <w:rPr>
          <w:rFonts w:ascii="Arial Narrow" w:hAnsi="Arial Narrow"/>
        </w:rPr>
        <w:t>sprawowana funkcja, podpis osoby</w:t>
      </w:r>
      <w:r w:rsidR="00E966C7" w:rsidRPr="000A4893">
        <w:rPr>
          <w:rFonts w:ascii="Arial Narrow" w:hAnsi="Arial Narrow"/>
        </w:rPr>
        <w:t xml:space="preserve"> uprawnionej</w:t>
      </w:r>
      <w:r w:rsidRPr="000A4893">
        <w:rPr>
          <w:rFonts w:ascii="Arial Narrow" w:hAnsi="Arial Narrow"/>
        </w:rPr>
        <w:t>)</w:t>
      </w:r>
    </w:p>
    <w:p w:rsidR="00195B95" w:rsidRDefault="00195B95" w:rsidP="00FB2777">
      <w:pPr>
        <w:spacing w:after="0" w:line="240" w:lineRule="auto"/>
        <w:ind w:left="720"/>
        <w:rPr>
          <w:rFonts w:ascii="Arial Narrow" w:hAnsi="Arial Narrow"/>
          <w:sz w:val="24"/>
          <w:szCs w:val="24"/>
        </w:rPr>
      </w:pPr>
    </w:p>
    <w:p w:rsidR="00195B95" w:rsidRPr="00D76870" w:rsidRDefault="00195B95" w:rsidP="00FB2777">
      <w:pPr>
        <w:spacing w:after="0" w:line="240" w:lineRule="auto"/>
        <w:ind w:left="720"/>
        <w:rPr>
          <w:rFonts w:ascii="Arial Narrow" w:hAnsi="Arial Narrow"/>
          <w:sz w:val="24"/>
          <w:szCs w:val="24"/>
        </w:rPr>
      </w:pPr>
    </w:p>
    <w:p w:rsidR="00FB2777" w:rsidRPr="00D76870" w:rsidRDefault="00FB2777" w:rsidP="00FB2777">
      <w:pPr>
        <w:shd w:val="clear" w:color="auto" w:fill="D9D9D9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D76870">
        <w:rPr>
          <w:rFonts w:ascii="Arial Narrow" w:hAnsi="Arial Narrow" w:cs="Arial"/>
          <w:b/>
          <w:sz w:val="24"/>
          <w:szCs w:val="24"/>
        </w:rPr>
        <w:t>OŚWIADCZENIE DOTYCZĄCE PODANYCH INFORMACJI:</w:t>
      </w:r>
    </w:p>
    <w:p w:rsidR="00FB2777" w:rsidRPr="00D76870" w:rsidRDefault="00FB2777" w:rsidP="00FB2777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B2777" w:rsidRPr="00D76870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D76870">
        <w:rPr>
          <w:rFonts w:ascii="Arial Narrow" w:hAnsi="Arial Narrow" w:cs="Arial"/>
          <w:sz w:val="24"/>
          <w:szCs w:val="24"/>
        </w:rPr>
        <w:t>Oświadczam, że wszystkie informacje podane w powyższ</w:t>
      </w:r>
      <w:r w:rsidR="00E776D0">
        <w:rPr>
          <w:rFonts w:ascii="Arial Narrow" w:hAnsi="Arial Narrow" w:cs="Arial"/>
          <w:sz w:val="24"/>
          <w:szCs w:val="24"/>
        </w:rPr>
        <w:t xml:space="preserve">ych oświadczeniach są aktualne </w:t>
      </w:r>
      <w:r w:rsidRPr="00D76870">
        <w:rPr>
          <w:rFonts w:ascii="Arial Narrow" w:hAnsi="Arial Narrow" w:cs="Arial"/>
          <w:sz w:val="24"/>
          <w:szCs w:val="24"/>
        </w:rPr>
        <w:t xml:space="preserve">i zgodne </w:t>
      </w:r>
      <w:r w:rsidR="00E776D0">
        <w:rPr>
          <w:rFonts w:ascii="Arial Narrow" w:hAnsi="Arial Narrow" w:cs="Arial"/>
          <w:sz w:val="24"/>
          <w:szCs w:val="24"/>
        </w:rPr>
        <w:br/>
      </w:r>
      <w:r w:rsidRPr="00D76870">
        <w:rPr>
          <w:rFonts w:ascii="Arial Narrow" w:hAnsi="Arial Narrow" w:cs="Arial"/>
          <w:sz w:val="24"/>
          <w:szCs w:val="24"/>
        </w:rPr>
        <w:t>z prawdą oraz zostały przedstawione z pełną świadomością konsekwencji wprowadzenia zamawiającego w błąd przy przedstawianiu informacji.</w:t>
      </w:r>
    </w:p>
    <w:p w:rsidR="00FB2777" w:rsidRPr="00D76870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B2777" w:rsidRPr="00D76870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B2777" w:rsidRPr="00D76870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D76870">
        <w:rPr>
          <w:rFonts w:ascii="Arial Narrow" w:hAnsi="Arial Narrow" w:cs="Arial"/>
          <w:sz w:val="24"/>
          <w:szCs w:val="24"/>
        </w:rPr>
        <w:t xml:space="preserve">…………….……. </w:t>
      </w:r>
      <w:r w:rsidRPr="00D76870">
        <w:rPr>
          <w:rFonts w:ascii="Arial Narrow" w:hAnsi="Arial Narrow" w:cs="Arial"/>
          <w:i/>
          <w:sz w:val="24"/>
          <w:szCs w:val="24"/>
        </w:rPr>
        <w:t xml:space="preserve">(miejscowość), </w:t>
      </w:r>
      <w:r w:rsidRPr="00D76870">
        <w:rPr>
          <w:rFonts w:ascii="Arial Narrow" w:hAnsi="Arial Narrow" w:cs="Arial"/>
          <w:sz w:val="24"/>
          <w:szCs w:val="24"/>
        </w:rPr>
        <w:t xml:space="preserve">dnia …………………. r. </w:t>
      </w:r>
    </w:p>
    <w:p w:rsidR="00FB2777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0A4893" w:rsidRPr="00D76870" w:rsidRDefault="000A4893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B2777" w:rsidRPr="00D76870" w:rsidRDefault="000A4893" w:rsidP="000A4893">
      <w:pPr>
        <w:spacing w:after="0" w:line="240" w:lineRule="auto"/>
        <w:ind w:left="7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</w:t>
      </w:r>
      <w:r w:rsidR="00FB2777" w:rsidRPr="00D76870">
        <w:rPr>
          <w:rFonts w:ascii="Arial Narrow" w:hAnsi="Arial Narrow"/>
          <w:sz w:val="24"/>
          <w:szCs w:val="24"/>
        </w:rPr>
        <w:t>……………………….…………………….</w:t>
      </w:r>
    </w:p>
    <w:p w:rsidR="00FB2777" w:rsidRPr="000A4893" w:rsidRDefault="00FB2777" w:rsidP="00FB2777">
      <w:pPr>
        <w:spacing w:after="0" w:line="240" w:lineRule="auto"/>
        <w:ind w:left="720"/>
        <w:rPr>
          <w:rFonts w:ascii="Arial Narrow" w:hAnsi="Arial Narrow"/>
        </w:rPr>
      </w:pPr>
      <w:r w:rsidRPr="00D76870">
        <w:rPr>
          <w:rFonts w:ascii="Arial Narrow" w:hAnsi="Arial Narrow"/>
          <w:sz w:val="24"/>
          <w:szCs w:val="24"/>
        </w:rPr>
        <w:t xml:space="preserve">                                   </w:t>
      </w:r>
      <w:r w:rsidR="000A4893">
        <w:rPr>
          <w:rFonts w:ascii="Arial Narrow" w:hAnsi="Arial Narrow"/>
          <w:sz w:val="24"/>
          <w:szCs w:val="24"/>
        </w:rPr>
        <w:t xml:space="preserve">                             </w:t>
      </w:r>
      <w:r w:rsidR="000A4893">
        <w:rPr>
          <w:rFonts w:ascii="Arial Narrow" w:hAnsi="Arial Narrow"/>
          <w:sz w:val="24"/>
          <w:szCs w:val="24"/>
        </w:rPr>
        <w:tab/>
      </w:r>
      <w:r w:rsidR="000A4893">
        <w:rPr>
          <w:rFonts w:ascii="Arial Narrow" w:hAnsi="Arial Narrow"/>
          <w:sz w:val="24"/>
          <w:szCs w:val="24"/>
        </w:rPr>
        <w:tab/>
      </w:r>
      <w:r w:rsidRPr="000A4893">
        <w:rPr>
          <w:rFonts w:ascii="Arial Narrow" w:hAnsi="Arial Narrow"/>
        </w:rPr>
        <w:t xml:space="preserve">  </w:t>
      </w:r>
      <w:r w:rsidR="000A4893">
        <w:rPr>
          <w:rFonts w:ascii="Arial Narrow" w:hAnsi="Arial Narrow"/>
        </w:rPr>
        <w:t>(</w:t>
      </w:r>
      <w:r w:rsidRPr="000A4893">
        <w:rPr>
          <w:rFonts w:ascii="Arial Narrow" w:hAnsi="Arial Narrow"/>
        </w:rPr>
        <w:t xml:space="preserve">sprawowana funkcja, podpis osoby </w:t>
      </w:r>
      <w:r w:rsidR="000A4893">
        <w:rPr>
          <w:rFonts w:ascii="Arial Narrow" w:hAnsi="Arial Narrow"/>
        </w:rPr>
        <w:t>uprawnionej</w:t>
      </w:r>
      <w:r w:rsidRPr="000A4893">
        <w:rPr>
          <w:rFonts w:ascii="Arial Narrow" w:hAnsi="Arial Narrow"/>
        </w:rPr>
        <w:t>)</w:t>
      </w:r>
    </w:p>
    <w:p w:rsidR="00FB2777" w:rsidRPr="00D76870" w:rsidRDefault="00FB2777" w:rsidP="00FB2777">
      <w:pPr>
        <w:spacing w:after="0" w:line="240" w:lineRule="auto"/>
        <w:ind w:left="720"/>
        <w:rPr>
          <w:rFonts w:ascii="Arial Narrow" w:hAnsi="Arial Narrow"/>
          <w:sz w:val="24"/>
          <w:szCs w:val="24"/>
        </w:rPr>
      </w:pPr>
    </w:p>
    <w:p w:rsidR="00FB2777" w:rsidRPr="00D76870" w:rsidRDefault="00FB2777" w:rsidP="00FB2777">
      <w:pPr>
        <w:spacing w:after="0" w:line="240" w:lineRule="auto"/>
        <w:ind w:left="720"/>
        <w:rPr>
          <w:rFonts w:ascii="Arial Narrow" w:hAnsi="Arial Narrow"/>
          <w:sz w:val="24"/>
          <w:szCs w:val="24"/>
        </w:rPr>
      </w:pPr>
    </w:p>
    <w:p w:rsidR="00FB2777" w:rsidRPr="00D76870" w:rsidRDefault="00FB2777" w:rsidP="00FB27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both"/>
        <w:rPr>
          <w:rStyle w:val="dane1"/>
          <w:rFonts w:ascii="Arial Narrow" w:hAnsi="Arial Narrow" w:cs="Arial"/>
          <w:b/>
          <w:color w:val="auto"/>
          <w:sz w:val="24"/>
          <w:szCs w:val="24"/>
        </w:rPr>
      </w:pPr>
      <w:r w:rsidRPr="00D76870">
        <w:rPr>
          <w:rStyle w:val="dane1"/>
          <w:rFonts w:ascii="Arial Narrow" w:hAnsi="Arial Narrow" w:cs="Arial"/>
          <w:b/>
          <w:color w:val="auto"/>
          <w:sz w:val="24"/>
          <w:szCs w:val="24"/>
        </w:rPr>
        <w:t>UWAGA :</w:t>
      </w:r>
    </w:p>
    <w:p w:rsidR="00FB2777" w:rsidRPr="00D76870" w:rsidRDefault="00FB2777" w:rsidP="00FB27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both"/>
        <w:rPr>
          <w:rStyle w:val="dane1"/>
          <w:rFonts w:ascii="Arial Narrow" w:hAnsi="Arial Narrow" w:cs="Arial"/>
          <w:color w:val="auto"/>
          <w:sz w:val="24"/>
          <w:szCs w:val="24"/>
        </w:rPr>
      </w:pPr>
      <w:r w:rsidRPr="00D76870">
        <w:rPr>
          <w:rStyle w:val="dane1"/>
          <w:rFonts w:ascii="Arial Narrow" w:hAnsi="Arial Narrow" w:cs="Arial"/>
          <w:color w:val="auto"/>
          <w:sz w:val="24"/>
          <w:szCs w:val="24"/>
        </w:rPr>
        <w:t>Jeżeli oferta jest składana wspólnie przez kilku wykonawców, oświadczenie o braku podstaw wykluczenia z postępowania składa każdy z wykonawców.</w:t>
      </w:r>
    </w:p>
    <w:p w:rsidR="00FB2777" w:rsidRPr="00D76870" w:rsidRDefault="00FB2777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</w:p>
    <w:p w:rsidR="00D945CC" w:rsidRPr="009348F5" w:rsidRDefault="00D945CC" w:rsidP="00FB2777">
      <w:pPr>
        <w:pStyle w:val="Akapitzlist"/>
        <w:spacing w:after="0" w:line="240" w:lineRule="auto"/>
        <w:ind w:left="0" w:right="-1"/>
        <w:rPr>
          <w:rFonts w:cs="Arial"/>
          <w:b/>
          <w:sz w:val="24"/>
          <w:szCs w:val="24"/>
          <w:lang w:val="pl-PL"/>
        </w:rPr>
      </w:pPr>
    </w:p>
    <w:p w:rsidR="00195B95" w:rsidRDefault="00195B95" w:rsidP="009348F5">
      <w:pPr>
        <w:spacing w:after="0" w:line="240" w:lineRule="auto"/>
        <w:jc w:val="right"/>
        <w:rPr>
          <w:b/>
          <w:sz w:val="24"/>
          <w:szCs w:val="24"/>
        </w:rPr>
      </w:pPr>
    </w:p>
    <w:p w:rsidR="00195B95" w:rsidRDefault="00195B95" w:rsidP="009348F5">
      <w:pPr>
        <w:spacing w:after="0" w:line="240" w:lineRule="auto"/>
        <w:jc w:val="right"/>
        <w:rPr>
          <w:b/>
          <w:sz w:val="24"/>
          <w:szCs w:val="24"/>
        </w:rPr>
      </w:pPr>
    </w:p>
    <w:p w:rsidR="00195B95" w:rsidRDefault="00195B95" w:rsidP="009348F5">
      <w:pPr>
        <w:spacing w:after="0" w:line="240" w:lineRule="auto"/>
        <w:jc w:val="right"/>
        <w:rPr>
          <w:b/>
          <w:sz w:val="24"/>
          <w:szCs w:val="24"/>
        </w:rPr>
      </w:pPr>
    </w:p>
    <w:p w:rsidR="00195B95" w:rsidRDefault="00195B95" w:rsidP="009348F5">
      <w:pPr>
        <w:spacing w:after="0" w:line="240" w:lineRule="auto"/>
        <w:jc w:val="right"/>
        <w:rPr>
          <w:b/>
          <w:sz w:val="24"/>
          <w:szCs w:val="24"/>
        </w:rPr>
      </w:pPr>
    </w:p>
    <w:p w:rsidR="00195B95" w:rsidRDefault="00195B95" w:rsidP="009348F5">
      <w:pPr>
        <w:spacing w:after="0" w:line="240" w:lineRule="auto"/>
        <w:jc w:val="right"/>
        <w:rPr>
          <w:b/>
          <w:sz w:val="24"/>
          <w:szCs w:val="24"/>
        </w:rPr>
      </w:pPr>
    </w:p>
    <w:p w:rsidR="00195B95" w:rsidRDefault="00195B95" w:rsidP="009348F5">
      <w:pPr>
        <w:spacing w:after="0" w:line="240" w:lineRule="auto"/>
        <w:jc w:val="right"/>
        <w:rPr>
          <w:b/>
          <w:sz w:val="24"/>
          <w:szCs w:val="24"/>
        </w:rPr>
      </w:pPr>
    </w:p>
    <w:p w:rsidR="00492DC4" w:rsidRDefault="00492DC4" w:rsidP="009348F5">
      <w:pPr>
        <w:spacing w:after="0" w:line="240" w:lineRule="auto"/>
        <w:jc w:val="right"/>
        <w:rPr>
          <w:b/>
          <w:sz w:val="24"/>
          <w:szCs w:val="24"/>
        </w:rPr>
      </w:pPr>
    </w:p>
    <w:p w:rsidR="00536E2E" w:rsidRDefault="00536E2E" w:rsidP="009348F5">
      <w:pPr>
        <w:spacing w:after="0" w:line="240" w:lineRule="auto"/>
        <w:jc w:val="right"/>
        <w:rPr>
          <w:b/>
          <w:sz w:val="24"/>
          <w:szCs w:val="24"/>
        </w:rPr>
      </w:pPr>
    </w:p>
    <w:p w:rsidR="00195B95" w:rsidRDefault="00195B95" w:rsidP="009348F5">
      <w:pPr>
        <w:spacing w:after="0" w:line="240" w:lineRule="auto"/>
        <w:jc w:val="right"/>
        <w:rPr>
          <w:b/>
          <w:sz w:val="24"/>
          <w:szCs w:val="24"/>
        </w:rPr>
      </w:pPr>
    </w:p>
    <w:p w:rsidR="00195B95" w:rsidRDefault="00195B95" w:rsidP="009348F5">
      <w:pPr>
        <w:spacing w:after="0" w:line="240" w:lineRule="auto"/>
        <w:jc w:val="right"/>
        <w:rPr>
          <w:b/>
          <w:sz w:val="24"/>
          <w:szCs w:val="24"/>
        </w:rPr>
      </w:pPr>
    </w:p>
    <w:p w:rsidR="002D3016" w:rsidRDefault="002D3016" w:rsidP="0028545D">
      <w:pPr>
        <w:spacing w:after="0" w:line="240" w:lineRule="auto"/>
        <w:rPr>
          <w:b/>
          <w:sz w:val="24"/>
          <w:szCs w:val="24"/>
        </w:rPr>
      </w:pPr>
    </w:p>
    <w:p w:rsidR="00FB2777" w:rsidRPr="009348F5" w:rsidRDefault="00FB2777" w:rsidP="009348F5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Nr 3a</w:t>
      </w:r>
    </w:p>
    <w:p w:rsidR="001A42BE" w:rsidRDefault="001A42BE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</w:p>
    <w:p w:rsidR="00FB2777" w:rsidRPr="00EB5805" w:rsidRDefault="00FB2777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 w:rsidRPr="00EB5805">
        <w:rPr>
          <w:rFonts w:ascii="Arial Narrow" w:hAnsi="Arial Narrow"/>
          <w:b/>
          <w:sz w:val="24"/>
          <w:szCs w:val="24"/>
        </w:rPr>
        <w:t xml:space="preserve">Przedmiot zamówienia </w:t>
      </w:r>
      <w:r>
        <w:rPr>
          <w:rFonts w:ascii="Arial Narrow" w:hAnsi="Arial Narrow"/>
          <w:b/>
          <w:sz w:val="24"/>
          <w:szCs w:val="24"/>
        </w:rPr>
        <w:t xml:space="preserve"> na </w:t>
      </w:r>
      <w:r w:rsidRPr="00EB5805">
        <w:rPr>
          <w:rFonts w:ascii="Arial Narrow" w:hAnsi="Arial Narrow"/>
          <w:b/>
          <w:sz w:val="24"/>
          <w:szCs w:val="24"/>
        </w:rPr>
        <w:t>:</w:t>
      </w:r>
    </w:p>
    <w:p w:rsidR="004D154C" w:rsidRPr="00265661" w:rsidRDefault="004D154C" w:rsidP="004D154C">
      <w:pPr>
        <w:pStyle w:val="Akapitzlist"/>
        <w:suppressAutoHyphens w:val="0"/>
        <w:spacing w:after="0" w:line="240" w:lineRule="auto"/>
        <w:ind w:hanging="720"/>
        <w:contextualSpacing/>
        <w:jc w:val="both"/>
        <w:rPr>
          <w:rFonts w:ascii="Arial Narrow" w:hAnsi="Arial Narrow"/>
          <w:b/>
          <w:sz w:val="24"/>
          <w:szCs w:val="24"/>
          <w:lang w:val="pl-PL"/>
        </w:rPr>
      </w:pPr>
      <w:r w:rsidRPr="00265661">
        <w:rPr>
          <w:rFonts w:ascii="Arial Narrow" w:hAnsi="Arial Narrow"/>
          <w:b/>
          <w:bCs/>
          <w:color w:val="000000"/>
          <w:sz w:val="24"/>
          <w:szCs w:val="24"/>
        </w:rPr>
        <w:t>„Dostawę oleju opałowego lekkiego spełniającego warunki PN-C 96024:2011</w:t>
      </w:r>
      <w:r w:rsidRPr="00265661">
        <w:rPr>
          <w:rFonts w:ascii="Arial Narrow" w:hAnsi="Arial Narrow"/>
          <w:b/>
          <w:sz w:val="24"/>
          <w:szCs w:val="24"/>
          <w:lang w:val="pl-PL"/>
        </w:rPr>
        <w:t xml:space="preserve"> dla niżej wymienionych  części :                                                        </w:t>
      </w:r>
    </w:p>
    <w:p w:rsidR="004D154C" w:rsidRPr="00FB0A88" w:rsidRDefault="004D154C" w:rsidP="004D154C">
      <w:pPr>
        <w:pStyle w:val="Akapitzlist"/>
        <w:suppressAutoHyphens w:val="0"/>
        <w:spacing w:after="0" w:line="240" w:lineRule="auto"/>
        <w:ind w:hanging="720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FB0A88">
        <w:rPr>
          <w:rFonts w:ascii="Arial Narrow" w:hAnsi="Arial Narrow"/>
          <w:b/>
          <w:sz w:val="22"/>
          <w:szCs w:val="22"/>
          <w:lang w:val="pl-PL"/>
        </w:rPr>
        <w:t>Część 1</w:t>
      </w:r>
      <w:r w:rsidR="00C30F69">
        <w:rPr>
          <w:rFonts w:ascii="Arial Narrow" w:hAnsi="Arial Narrow"/>
          <w:b/>
          <w:sz w:val="22"/>
          <w:szCs w:val="22"/>
          <w:lang w:val="pl-PL"/>
        </w:rPr>
        <w:t xml:space="preserve"> – Zespół Szkolno - P</w:t>
      </w:r>
      <w:r w:rsidR="003707F9" w:rsidRPr="00FB0A88">
        <w:rPr>
          <w:rFonts w:ascii="Arial Narrow" w:hAnsi="Arial Narrow"/>
          <w:b/>
          <w:sz w:val="22"/>
          <w:szCs w:val="22"/>
          <w:lang w:val="pl-PL"/>
        </w:rPr>
        <w:t>rzedszkolny</w:t>
      </w:r>
      <w:r w:rsidRPr="00FB0A88">
        <w:rPr>
          <w:rFonts w:ascii="Arial Narrow" w:hAnsi="Arial Narrow"/>
          <w:b/>
          <w:sz w:val="22"/>
          <w:szCs w:val="22"/>
        </w:rPr>
        <w:t xml:space="preserve"> im. Dzieci Potulic w Potulicach</w:t>
      </w:r>
      <w:r w:rsidR="003707F9" w:rsidRPr="00FB0A88">
        <w:rPr>
          <w:rFonts w:ascii="Arial Narrow" w:hAnsi="Arial Narrow"/>
          <w:b/>
          <w:sz w:val="22"/>
          <w:szCs w:val="22"/>
          <w:lang w:val="pl-PL"/>
        </w:rPr>
        <w:t xml:space="preserve"> ul. Szkolna 4</w:t>
      </w:r>
      <w:r w:rsidR="0028545D">
        <w:rPr>
          <w:rFonts w:ascii="Arial Narrow" w:hAnsi="Arial Narrow"/>
          <w:b/>
          <w:sz w:val="22"/>
          <w:szCs w:val="22"/>
        </w:rPr>
        <w:t xml:space="preserve"> w ilości </w:t>
      </w:r>
      <w:r w:rsidR="0028545D">
        <w:rPr>
          <w:rFonts w:ascii="Arial Narrow" w:hAnsi="Arial Narrow"/>
          <w:b/>
          <w:sz w:val="22"/>
          <w:szCs w:val="22"/>
          <w:lang w:val="pl-PL"/>
        </w:rPr>
        <w:t>15</w:t>
      </w:r>
      <w:r w:rsidRPr="00FB0A88">
        <w:rPr>
          <w:rFonts w:ascii="Arial Narrow" w:hAnsi="Arial Narrow"/>
          <w:b/>
          <w:sz w:val="22"/>
          <w:szCs w:val="22"/>
        </w:rPr>
        <w:t xml:space="preserve"> 000 litrów; </w:t>
      </w:r>
    </w:p>
    <w:p w:rsidR="004D154C" w:rsidRPr="00FB0A88" w:rsidRDefault="00C30F69" w:rsidP="004D154C">
      <w:pPr>
        <w:pStyle w:val="Akapitzlist"/>
        <w:suppressAutoHyphens w:val="0"/>
        <w:spacing w:after="0" w:line="240" w:lineRule="auto"/>
        <w:ind w:hanging="720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DC3CE2">
        <w:rPr>
          <w:rFonts w:ascii="Arial Narrow" w:hAnsi="Arial Narrow"/>
          <w:b/>
          <w:sz w:val="22"/>
          <w:szCs w:val="22"/>
          <w:lang w:val="pl-PL"/>
        </w:rPr>
        <w:t xml:space="preserve">Część 2 – Zespół </w:t>
      </w:r>
      <w:r w:rsidR="004D154C" w:rsidRPr="00DC3CE2">
        <w:rPr>
          <w:rFonts w:ascii="Arial Narrow" w:hAnsi="Arial Narrow"/>
          <w:b/>
          <w:sz w:val="22"/>
          <w:szCs w:val="22"/>
        </w:rPr>
        <w:t>S</w:t>
      </w:r>
      <w:r w:rsidR="003707F9" w:rsidRPr="00DC3CE2">
        <w:rPr>
          <w:rFonts w:ascii="Arial Narrow" w:hAnsi="Arial Narrow"/>
          <w:b/>
          <w:sz w:val="22"/>
          <w:szCs w:val="22"/>
        </w:rPr>
        <w:t>zk</w:t>
      </w:r>
      <w:r w:rsidR="003707F9" w:rsidRPr="00DC3CE2">
        <w:rPr>
          <w:rFonts w:ascii="Arial Narrow" w:hAnsi="Arial Narrow"/>
          <w:b/>
          <w:sz w:val="22"/>
          <w:szCs w:val="22"/>
          <w:lang w:val="pl-PL"/>
        </w:rPr>
        <w:t>olno - Przedszkolny</w:t>
      </w:r>
      <w:r w:rsidR="004D154C" w:rsidRPr="00DC3CE2">
        <w:rPr>
          <w:rFonts w:ascii="Arial Narrow" w:hAnsi="Arial Narrow"/>
          <w:b/>
          <w:sz w:val="22"/>
          <w:szCs w:val="22"/>
        </w:rPr>
        <w:t xml:space="preserve"> w Ślesinie ul. Dworcowa 9 w ilości 3</w:t>
      </w:r>
      <w:r w:rsidR="002065ED">
        <w:rPr>
          <w:rFonts w:ascii="Arial Narrow" w:hAnsi="Arial Narrow"/>
          <w:b/>
          <w:sz w:val="22"/>
          <w:szCs w:val="22"/>
          <w:lang w:val="pl-PL"/>
        </w:rPr>
        <w:t>5</w:t>
      </w:r>
      <w:r w:rsidR="004D154C" w:rsidRPr="00DC3CE2">
        <w:rPr>
          <w:rFonts w:ascii="Arial Narrow" w:hAnsi="Arial Narrow"/>
          <w:b/>
          <w:sz w:val="22"/>
          <w:szCs w:val="22"/>
        </w:rPr>
        <w:t xml:space="preserve"> 000 litrów;</w:t>
      </w:r>
    </w:p>
    <w:p w:rsidR="004D154C" w:rsidRPr="00267657" w:rsidRDefault="002065ED" w:rsidP="00267657">
      <w:pPr>
        <w:pStyle w:val="Akapitzlist"/>
        <w:suppressAutoHyphens w:val="0"/>
        <w:spacing w:after="0" w:line="240" w:lineRule="auto"/>
        <w:ind w:hanging="720"/>
        <w:contextualSpacing/>
        <w:jc w:val="both"/>
        <w:rPr>
          <w:rFonts w:ascii="Arial Narrow" w:hAnsi="Arial Narrow"/>
          <w:b/>
          <w:sz w:val="22"/>
          <w:szCs w:val="22"/>
          <w:lang w:val="pl-PL"/>
        </w:rPr>
      </w:pPr>
      <w:r>
        <w:rPr>
          <w:rFonts w:ascii="Arial Narrow" w:hAnsi="Arial Narrow"/>
          <w:b/>
          <w:sz w:val="22"/>
          <w:szCs w:val="22"/>
          <w:lang w:val="pl-PL"/>
        </w:rPr>
        <w:t>Część 3 – Zespół Szkolno</w:t>
      </w:r>
      <w:r w:rsidR="00EE6026">
        <w:rPr>
          <w:rFonts w:ascii="Arial Narrow" w:hAnsi="Arial Narrow"/>
          <w:b/>
          <w:sz w:val="22"/>
          <w:szCs w:val="22"/>
          <w:lang w:val="pl-PL"/>
        </w:rPr>
        <w:t xml:space="preserve"> -</w:t>
      </w:r>
      <w:r>
        <w:rPr>
          <w:rFonts w:ascii="Arial Narrow" w:hAnsi="Arial Narrow"/>
          <w:b/>
          <w:sz w:val="22"/>
          <w:szCs w:val="22"/>
          <w:lang w:val="pl-PL"/>
        </w:rPr>
        <w:t xml:space="preserve"> Przedszkolny </w:t>
      </w:r>
      <w:r w:rsidR="004A47E6">
        <w:rPr>
          <w:rFonts w:ascii="Arial Narrow" w:hAnsi="Arial Narrow"/>
          <w:b/>
          <w:sz w:val="22"/>
          <w:szCs w:val="22"/>
        </w:rPr>
        <w:t>w Występie</w:t>
      </w:r>
      <w:r w:rsidR="0028545D">
        <w:rPr>
          <w:rFonts w:ascii="Arial Narrow" w:hAnsi="Arial Narrow"/>
          <w:b/>
          <w:sz w:val="22"/>
          <w:szCs w:val="22"/>
        </w:rPr>
        <w:t xml:space="preserve"> ul. Wiejska 1 w ilości </w:t>
      </w:r>
      <w:r w:rsidR="00536E2E">
        <w:rPr>
          <w:rFonts w:ascii="Arial Narrow" w:hAnsi="Arial Narrow"/>
          <w:b/>
          <w:sz w:val="22"/>
          <w:szCs w:val="22"/>
          <w:lang w:val="pl-PL"/>
        </w:rPr>
        <w:t>45</w:t>
      </w:r>
      <w:r w:rsidR="004D154C" w:rsidRPr="00267657">
        <w:rPr>
          <w:rFonts w:ascii="Arial Narrow" w:hAnsi="Arial Narrow"/>
          <w:b/>
          <w:sz w:val="22"/>
          <w:szCs w:val="22"/>
        </w:rPr>
        <w:t xml:space="preserve"> 000 litrów;</w:t>
      </w:r>
      <w:r w:rsidR="00A9073F" w:rsidRPr="00267657">
        <w:rPr>
          <w:rFonts w:ascii="Arial Narrow" w:hAnsi="Arial Narrow"/>
          <w:b/>
          <w:sz w:val="22"/>
          <w:szCs w:val="22"/>
          <w:lang w:val="pl-PL"/>
        </w:rPr>
        <w:t>”</w:t>
      </w:r>
    </w:p>
    <w:p w:rsidR="00FB0A88" w:rsidRPr="00FB0A88" w:rsidRDefault="00FB0A88" w:rsidP="004D154C">
      <w:pPr>
        <w:pStyle w:val="Akapitzlist"/>
        <w:suppressAutoHyphens w:val="0"/>
        <w:spacing w:after="0" w:line="240" w:lineRule="auto"/>
        <w:ind w:hanging="720"/>
        <w:contextualSpacing/>
        <w:jc w:val="both"/>
        <w:rPr>
          <w:rFonts w:ascii="Arial Narrow" w:hAnsi="Arial Narrow"/>
          <w:b/>
          <w:sz w:val="22"/>
          <w:szCs w:val="22"/>
          <w:lang w:val="pl-PL"/>
        </w:rPr>
      </w:pPr>
    </w:p>
    <w:p w:rsidR="00FB2777" w:rsidRPr="00EB5805" w:rsidRDefault="00FB2777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 w:rsidRPr="00EB5805">
        <w:rPr>
          <w:rFonts w:ascii="Arial Narrow" w:hAnsi="Arial Narrow"/>
          <w:b/>
          <w:sz w:val="24"/>
          <w:szCs w:val="24"/>
        </w:rPr>
        <w:t>Postępowanie opublikowano :</w:t>
      </w:r>
    </w:p>
    <w:p w:rsidR="00FB2777" w:rsidRPr="00EB5805" w:rsidRDefault="00FB2777" w:rsidP="002A69A1">
      <w:pPr>
        <w:pStyle w:val="Akapitzlist"/>
        <w:numPr>
          <w:ilvl w:val="0"/>
          <w:numId w:val="28"/>
        </w:numPr>
        <w:suppressAutoHyphens w:val="0"/>
        <w:spacing w:after="0" w:line="240" w:lineRule="auto"/>
        <w:contextualSpacing/>
        <w:rPr>
          <w:rFonts w:ascii="Arial Narrow" w:hAnsi="Arial Narrow"/>
          <w:sz w:val="24"/>
          <w:szCs w:val="24"/>
        </w:rPr>
      </w:pPr>
      <w:r w:rsidRPr="00EB5805">
        <w:rPr>
          <w:rFonts w:ascii="Arial Narrow" w:hAnsi="Arial Narrow"/>
          <w:sz w:val="24"/>
          <w:szCs w:val="24"/>
        </w:rPr>
        <w:t>W Biuletynie Zamówień Publicznyc</w:t>
      </w:r>
      <w:r w:rsidR="009E58CD">
        <w:rPr>
          <w:rFonts w:ascii="Arial Narrow" w:hAnsi="Arial Narrow"/>
          <w:sz w:val="24"/>
          <w:szCs w:val="24"/>
        </w:rPr>
        <w:t>h (BZP</w:t>
      </w:r>
      <w:r w:rsidR="0028545D">
        <w:rPr>
          <w:rFonts w:ascii="Arial Narrow" w:hAnsi="Arial Narrow"/>
          <w:sz w:val="24"/>
          <w:szCs w:val="24"/>
        </w:rPr>
        <w:t>) Nr …………………..….. - 20</w:t>
      </w:r>
      <w:r w:rsidR="0028545D">
        <w:rPr>
          <w:rFonts w:ascii="Arial Narrow" w:hAnsi="Arial Narrow"/>
          <w:sz w:val="24"/>
          <w:szCs w:val="24"/>
          <w:lang w:val="pl-PL"/>
        </w:rPr>
        <w:t>20</w:t>
      </w:r>
      <w:r w:rsidRPr="00EB5805">
        <w:rPr>
          <w:rFonts w:ascii="Arial Narrow" w:hAnsi="Arial Narrow"/>
          <w:sz w:val="24"/>
          <w:szCs w:val="24"/>
        </w:rPr>
        <w:t xml:space="preserve">   </w:t>
      </w:r>
      <w:r w:rsidR="0028545D">
        <w:rPr>
          <w:rFonts w:ascii="Arial Narrow" w:hAnsi="Arial Narrow"/>
          <w:sz w:val="24"/>
          <w:szCs w:val="24"/>
        </w:rPr>
        <w:t xml:space="preserve">               w dniu …………….20</w:t>
      </w:r>
      <w:r w:rsidR="0028545D">
        <w:rPr>
          <w:rFonts w:ascii="Arial Narrow" w:hAnsi="Arial Narrow"/>
          <w:sz w:val="24"/>
          <w:szCs w:val="24"/>
          <w:lang w:val="pl-PL"/>
        </w:rPr>
        <w:t>20</w:t>
      </w:r>
      <w:r w:rsidRPr="00EB5805">
        <w:rPr>
          <w:rFonts w:ascii="Arial Narrow" w:hAnsi="Arial Narrow"/>
          <w:sz w:val="24"/>
          <w:szCs w:val="24"/>
        </w:rPr>
        <w:t xml:space="preserve"> r.</w:t>
      </w:r>
    </w:p>
    <w:p w:rsidR="00FB2777" w:rsidRPr="00265661" w:rsidRDefault="00FB2777" w:rsidP="002A69A1">
      <w:pPr>
        <w:pStyle w:val="Akapitzlist"/>
        <w:numPr>
          <w:ilvl w:val="0"/>
          <w:numId w:val="28"/>
        </w:numPr>
        <w:suppressAutoHyphens w:val="0"/>
        <w:spacing w:after="0" w:line="240" w:lineRule="auto"/>
        <w:contextualSpacing/>
        <w:rPr>
          <w:rFonts w:ascii="Arial Narrow" w:hAnsi="Arial Narrow"/>
          <w:sz w:val="24"/>
          <w:szCs w:val="24"/>
        </w:rPr>
      </w:pPr>
      <w:r w:rsidRPr="00265661">
        <w:rPr>
          <w:rFonts w:ascii="Arial Narrow" w:hAnsi="Arial Narrow"/>
          <w:sz w:val="24"/>
          <w:szCs w:val="24"/>
        </w:rPr>
        <w:t>Na stro</w:t>
      </w:r>
      <w:r w:rsidR="00E776D0" w:rsidRPr="00265661">
        <w:rPr>
          <w:rFonts w:ascii="Arial Narrow" w:hAnsi="Arial Narrow"/>
          <w:sz w:val="24"/>
          <w:szCs w:val="24"/>
        </w:rPr>
        <w:t>nie internetowej Zamawiającego</w:t>
      </w:r>
      <w:r w:rsidR="00E776D0" w:rsidRPr="00265661">
        <w:rPr>
          <w:rFonts w:ascii="Arial Narrow" w:hAnsi="Arial Narrow"/>
          <w:sz w:val="24"/>
          <w:szCs w:val="24"/>
          <w:lang w:val="pl-PL"/>
        </w:rPr>
        <w:t>: www.zoor.gmina-naklo.pl</w:t>
      </w:r>
    </w:p>
    <w:p w:rsidR="004867B2" w:rsidRDefault="004867B2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</w:p>
    <w:p w:rsidR="00FB2777" w:rsidRPr="00EB5805" w:rsidRDefault="00FB2777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Wykonawca:</w:t>
      </w:r>
    </w:p>
    <w:p w:rsidR="00FB2777" w:rsidRPr="00EB5805" w:rsidRDefault="00FB2777" w:rsidP="00FB2777">
      <w:pPr>
        <w:spacing w:after="0" w:line="240" w:lineRule="auto"/>
        <w:ind w:left="2268"/>
        <w:rPr>
          <w:rFonts w:ascii="Arial Narrow" w:hAnsi="Arial Narrow"/>
          <w:sz w:val="24"/>
          <w:szCs w:val="24"/>
        </w:rPr>
      </w:pPr>
      <w:r w:rsidRPr="00EB5805"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4"/>
          <w:szCs w:val="24"/>
        </w:rPr>
        <w:t>………………..</w:t>
      </w:r>
    </w:p>
    <w:p w:rsidR="00FB2777" w:rsidRPr="00EB5805" w:rsidRDefault="00FB2777" w:rsidP="00FB2777">
      <w:pPr>
        <w:spacing w:after="0" w:line="240" w:lineRule="auto"/>
        <w:ind w:left="2268"/>
        <w:rPr>
          <w:rFonts w:ascii="Arial Narrow" w:hAnsi="Arial Narrow"/>
          <w:sz w:val="24"/>
          <w:szCs w:val="24"/>
        </w:rPr>
      </w:pPr>
      <w:r w:rsidRPr="00EB5805">
        <w:rPr>
          <w:rFonts w:ascii="Arial Narrow" w:hAnsi="Arial Narrow"/>
          <w:sz w:val="24"/>
          <w:szCs w:val="24"/>
        </w:rPr>
        <w:t>………………………………</w:t>
      </w:r>
      <w:r>
        <w:rPr>
          <w:rFonts w:ascii="Arial Narrow" w:hAnsi="Arial Narrow"/>
          <w:sz w:val="24"/>
          <w:szCs w:val="24"/>
        </w:rPr>
        <w:t>…………………………………………………………</w:t>
      </w:r>
    </w:p>
    <w:p w:rsidR="00FD0C66" w:rsidRPr="00195B95" w:rsidRDefault="009E58CD" w:rsidP="00195B95">
      <w:pPr>
        <w:spacing w:after="0" w:line="240" w:lineRule="auto"/>
        <w:ind w:left="2268"/>
        <w:jc w:val="center"/>
        <w:rPr>
          <w:rFonts w:ascii="Arial Narrow" w:hAnsi="Arial Narrow"/>
        </w:rPr>
      </w:pPr>
      <w:r>
        <w:rPr>
          <w:rFonts w:ascii="Arial Narrow" w:hAnsi="Arial Narrow"/>
        </w:rPr>
        <w:t>(Nazwa i adres wykonawcy</w:t>
      </w:r>
      <w:r w:rsidR="00FB2777" w:rsidRPr="00B25DEC">
        <w:rPr>
          <w:rFonts w:ascii="Arial Narrow" w:hAnsi="Arial Narrow"/>
        </w:rPr>
        <w:t>)</w:t>
      </w:r>
    </w:p>
    <w:p w:rsidR="00FB2777" w:rsidRPr="00EB5805" w:rsidRDefault="00FB2777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 w:rsidRPr="00EB5805">
        <w:rPr>
          <w:rFonts w:ascii="Arial Narrow" w:hAnsi="Arial Narrow"/>
          <w:b/>
          <w:sz w:val="24"/>
          <w:szCs w:val="24"/>
        </w:rPr>
        <w:t>Do Zamawiającego :</w:t>
      </w:r>
    </w:p>
    <w:p w:rsidR="009C2569" w:rsidRPr="00265661" w:rsidRDefault="00FB2777" w:rsidP="009C256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color w:val="000000"/>
          <w:sz w:val="24"/>
          <w:szCs w:val="24"/>
        </w:rPr>
      </w:pPr>
      <w:r w:rsidRPr="00EB5805">
        <w:rPr>
          <w:rFonts w:ascii="Arial Narrow" w:hAnsi="Arial Narrow" w:cs="Arial"/>
          <w:b/>
          <w:sz w:val="24"/>
          <w:szCs w:val="24"/>
        </w:rPr>
        <w:tab/>
      </w:r>
      <w:r w:rsidRPr="00EB5805">
        <w:rPr>
          <w:rFonts w:ascii="Arial Narrow" w:hAnsi="Arial Narrow" w:cs="Arial"/>
          <w:b/>
          <w:sz w:val="24"/>
          <w:szCs w:val="24"/>
        </w:rPr>
        <w:tab/>
      </w:r>
      <w:r w:rsidRPr="00EB5805">
        <w:rPr>
          <w:rFonts w:ascii="Arial Narrow" w:hAnsi="Arial Narrow" w:cs="Arial"/>
          <w:b/>
          <w:sz w:val="24"/>
          <w:szCs w:val="24"/>
        </w:rPr>
        <w:tab/>
      </w:r>
      <w:r w:rsidR="009C2569" w:rsidRPr="00265661">
        <w:rPr>
          <w:rFonts w:ascii="Arial Narrow" w:hAnsi="Arial Narrow" w:cs="Arial"/>
          <w:b/>
          <w:sz w:val="24"/>
          <w:szCs w:val="24"/>
        </w:rPr>
        <w:t xml:space="preserve">Zespół Obsługi Oświaty i Rekreacji </w:t>
      </w:r>
    </w:p>
    <w:p w:rsidR="009C2569" w:rsidRPr="00265661" w:rsidRDefault="00B164B3" w:rsidP="009C256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color w:val="000000"/>
          <w:sz w:val="24"/>
          <w:szCs w:val="24"/>
        </w:rPr>
      </w:pPr>
      <w:r w:rsidRPr="00265661">
        <w:rPr>
          <w:rFonts w:ascii="Arial Narrow" w:hAnsi="Arial Narrow"/>
          <w:b/>
          <w:color w:val="000000"/>
          <w:sz w:val="24"/>
          <w:szCs w:val="24"/>
        </w:rPr>
        <w:tab/>
      </w:r>
      <w:r w:rsidRPr="00265661">
        <w:rPr>
          <w:rFonts w:ascii="Arial Narrow" w:hAnsi="Arial Narrow"/>
          <w:b/>
          <w:color w:val="000000"/>
          <w:sz w:val="24"/>
          <w:szCs w:val="24"/>
        </w:rPr>
        <w:tab/>
      </w:r>
      <w:r w:rsidRPr="00265661">
        <w:rPr>
          <w:rFonts w:ascii="Arial Narrow" w:hAnsi="Arial Narrow"/>
          <w:b/>
          <w:color w:val="000000"/>
          <w:sz w:val="24"/>
          <w:szCs w:val="24"/>
        </w:rPr>
        <w:tab/>
        <w:t>ul. Bolesława Krzywoustego 7A</w:t>
      </w:r>
    </w:p>
    <w:p w:rsidR="009C2569" w:rsidRPr="00265661" w:rsidRDefault="009C2569" w:rsidP="009C256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color w:val="000000"/>
          <w:sz w:val="24"/>
          <w:szCs w:val="24"/>
        </w:rPr>
      </w:pPr>
      <w:r w:rsidRPr="00265661">
        <w:rPr>
          <w:rFonts w:ascii="Arial Narrow" w:hAnsi="Arial Narrow"/>
          <w:b/>
          <w:color w:val="000000"/>
          <w:sz w:val="24"/>
          <w:szCs w:val="24"/>
        </w:rPr>
        <w:tab/>
      </w:r>
      <w:r w:rsidRPr="00265661">
        <w:rPr>
          <w:rFonts w:ascii="Arial Narrow" w:hAnsi="Arial Narrow"/>
          <w:b/>
          <w:color w:val="000000"/>
          <w:sz w:val="24"/>
          <w:szCs w:val="24"/>
        </w:rPr>
        <w:tab/>
      </w:r>
      <w:r w:rsidRPr="00265661">
        <w:rPr>
          <w:rFonts w:ascii="Arial Narrow" w:hAnsi="Arial Narrow"/>
          <w:b/>
          <w:color w:val="000000"/>
          <w:sz w:val="24"/>
          <w:szCs w:val="24"/>
        </w:rPr>
        <w:tab/>
        <w:t xml:space="preserve">89-100 Nakło nad Notecią </w:t>
      </w:r>
    </w:p>
    <w:p w:rsidR="009C2569" w:rsidRPr="00265661" w:rsidRDefault="009C2569" w:rsidP="009C2569">
      <w:pPr>
        <w:spacing w:after="0" w:line="240" w:lineRule="auto"/>
        <w:rPr>
          <w:rFonts w:ascii="Arial Narrow" w:hAnsi="Arial Narrow" w:cs="Arial"/>
          <w:sz w:val="24"/>
          <w:szCs w:val="24"/>
        </w:rPr>
      </w:pPr>
      <w:r w:rsidRPr="00265661">
        <w:rPr>
          <w:rFonts w:ascii="Arial Narrow" w:hAnsi="Arial Narrow" w:cs="Arial"/>
          <w:b/>
          <w:sz w:val="24"/>
          <w:szCs w:val="24"/>
        </w:rPr>
        <w:tab/>
      </w:r>
      <w:r w:rsidRPr="00265661">
        <w:rPr>
          <w:rFonts w:ascii="Arial Narrow" w:hAnsi="Arial Narrow" w:cs="Arial"/>
          <w:b/>
          <w:sz w:val="24"/>
          <w:szCs w:val="24"/>
        </w:rPr>
        <w:tab/>
      </w:r>
      <w:r w:rsidRPr="00265661">
        <w:rPr>
          <w:rFonts w:ascii="Arial Narrow" w:hAnsi="Arial Narrow" w:cs="Arial"/>
          <w:b/>
          <w:sz w:val="24"/>
          <w:szCs w:val="24"/>
        </w:rPr>
        <w:tab/>
      </w:r>
      <w:r w:rsidR="00B164B3" w:rsidRPr="00265661">
        <w:rPr>
          <w:rFonts w:ascii="Arial Narrow" w:hAnsi="Arial Narrow" w:cs="Arial"/>
          <w:sz w:val="24"/>
          <w:szCs w:val="24"/>
        </w:rPr>
        <w:t>reprezentowany</w:t>
      </w:r>
      <w:r w:rsidRPr="00265661">
        <w:rPr>
          <w:rFonts w:ascii="Arial Narrow" w:hAnsi="Arial Narrow" w:cs="Arial"/>
          <w:sz w:val="24"/>
          <w:szCs w:val="24"/>
        </w:rPr>
        <w:t xml:space="preserve"> przez </w:t>
      </w:r>
    </w:p>
    <w:p w:rsidR="009C2569" w:rsidRPr="00265661" w:rsidRDefault="00E776D0" w:rsidP="009C256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color w:val="000000"/>
          <w:sz w:val="24"/>
          <w:szCs w:val="24"/>
        </w:rPr>
      </w:pPr>
      <w:r w:rsidRPr="00265661">
        <w:rPr>
          <w:rFonts w:ascii="Arial Narrow" w:hAnsi="Arial Narrow" w:cs="Arial"/>
          <w:b/>
          <w:sz w:val="24"/>
          <w:szCs w:val="24"/>
        </w:rPr>
        <w:tab/>
      </w:r>
      <w:r w:rsidRPr="00265661">
        <w:rPr>
          <w:rFonts w:ascii="Arial Narrow" w:hAnsi="Arial Narrow" w:cs="Arial"/>
          <w:b/>
          <w:sz w:val="24"/>
          <w:szCs w:val="24"/>
        </w:rPr>
        <w:tab/>
      </w:r>
      <w:r w:rsidRPr="00265661">
        <w:rPr>
          <w:rFonts w:ascii="Arial Narrow" w:hAnsi="Arial Narrow" w:cs="Arial"/>
          <w:b/>
          <w:sz w:val="24"/>
          <w:szCs w:val="24"/>
        </w:rPr>
        <w:tab/>
        <w:t>Annę Biniakowską</w:t>
      </w:r>
      <w:r w:rsidR="009E58CD">
        <w:rPr>
          <w:rFonts w:ascii="Arial Narrow" w:hAnsi="Arial Narrow"/>
          <w:b/>
          <w:color w:val="000000"/>
          <w:sz w:val="24"/>
          <w:szCs w:val="24"/>
        </w:rPr>
        <w:t xml:space="preserve"> </w:t>
      </w:r>
      <w:r w:rsidR="009C2569" w:rsidRPr="00265661">
        <w:rPr>
          <w:rFonts w:ascii="Arial Narrow" w:hAnsi="Arial Narrow"/>
          <w:b/>
          <w:color w:val="000000"/>
          <w:sz w:val="24"/>
          <w:szCs w:val="24"/>
        </w:rPr>
        <w:t xml:space="preserve">- Dyrektora </w:t>
      </w:r>
    </w:p>
    <w:p w:rsidR="00FB0A88" w:rsidRDefault="00FB0A88" w:rsidP="00FB2777">
      <w:pPr>
        <w:spacing w:after="0" w:line="240" w:lineRule="auto"/>
        <w:jc w:val="center"/>
        <w:rPr>
          <w:b/>
          <w:sz w:val="28"/>
          <w:szCs w:val="28"/>
        </w:rPr>
      </w:pPr>
    </w:p>
    <w:p w:rsidR="0002094D" w:rsidRDefault="0002094D" w:rsidP="00FB2777">
      <w:pPr>
        <w:spacing w:after="0" w:line="240" w:lineRule="auto"/>
        <w:jc w:val="center"/>
        <w:rPr>
          <w:b/>
          <w:sz w:val="28"/>
          <w:szCs w:val="28"/>
        </w:rPr>
      </w:pPr>
    </w:p>
    <w:p w:rsidR="00FB2777" w:rsidRDefault="00FB2777" w:rsidP="00FB2777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 w:rsidR="00FB2777" w:rsidRDefault="00FB2777" w:rsidP="00FB2777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braku podstaw do wykluczenia z postępowania</w:t>
      </w:r>
    </w:p>
    <w:p w:rsidR="00FB2777" w:rsidRDefault="00FB2777" w:rsidP="00FB2777">
      <w:pPr>
        <w:spacing w:after="0" w:line="240" w:lineRule="auto"/>
        <w:ind w:left="284"/>
        <w:rPr>
          <w:b/>
          <w:sz w:val="24"/>
          <w:szCs w:val="24"/>
        </w:rPr>
      </w:pPr>
    </w:p>
    <w:p w:rsidR="00FB2777" w:rsidRDefault="00FB2777" w:rsidP="00FB2777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Przystępując do postępowania o udzielenie zamówienia publicznego zgodnie z art. 25 a ust. 3 pkt. 2 i ust. 5 pkt. 2 ustawy z dnia 29 stycznia 200</w:t>
      </w:r>
      <w:r w:rsidR="00475CD6">
        <w:rPr>
          <w:b/>
          <w:sz w:val="24"/>
          <w:szCs w:val="24"/>
        </w:rPr>
        <w:t>4</w:t>
      </w:r>
      <w:r w:rsidR="009E58CD">
        <w:rPr>
          <w:b/>
          <w:sz w:val="24"/>
          <w:szCs w:val="24"/>
        </w:rPr>
        <w:t xml:space="preserve"> </w:t>
      </w:r>
      <w:r w:rsidR="00475CD6">
        <w:rPr>
          <w:b/>
          <w:sz w:val="24"/>
          <w:szCs w:val="24"/>
        </w:rPr>
        <w:t>r</w:t>
      </w:r>
      <w:r w:rsidR="009E58CD">
        <w:rPr>
          <w:b/>
          <w:sz w:val="24"/>
          <w:szCs w:val="24"/>
        </w:rPr>
        <w:t>.</w:t>
      </w:r>
      <w:r w:rsidR="00E81C41">
        <w:rPr>
          <w:b/>
          <w:sz w:val="24"/>
          <w:szCs w:val="24"/>
        </w:rPr>
        <w:t xml:space="preserve"> Prawo zamówień publicznych</w:t>
      </w:r>
      <w:r w:rsidRPr="00A9073F">
        <w:rPr>
          <w:b/>
          <w:sz w:val="24"/>
          <w:szCs w:val="24"/>
        </w:rPr>
        <w:t>:</w:t>
      </w:r>
    </w:p>
    <w:p w:rsidR="00E81C41" w:rsidRDefault="00E81C41" w:rsidP="00FB2777">
      <w:pPr>
        <w:spacing w:after="0" w:line="240" w:lineRule="auto"/>
        <w:rPr>
          <w:b/>
          <w:sz w:val="24"/>
          <w:szCs w:val="24"/>
        </w:rPr>
      </w:pPr>
    </w:p>
    <w:p w:rsidR="00FB2777" w:rsidRPr="00F26583" w:rsidRDefault="00FB2777" w:rsidP="00FB2777">
      <w:pPr>
        <w:shd w:val="clear" w:color="auto" w:fill="D9D9D9"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F26583">
        <w:rPr>
          <w:rFonts w:cs="Arial"/>
          <w:b/>
          <w:sz w:val="24"/>
          <w:szCs w:val="24"/>
        </w:rPr>
        <w:t>OŚWIADCZENIE DOTYCZĄCE PODMIOTU, NA KTÓREGO ZASOBY POWOŁUJE SIĘ WYKONAWCA:</w:t>
      </w:r>
    </w:p>
    <w:p w:rsidR="00FB2777" w:rsidRPr="00F26583" w:rsidRDefault="00FB2777" w:rsidP="00FB2777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p w:rsidR="00FB2777" w:rsidRPr="009348F5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9348F5">
        <w:rPr>
          <w:rFonts w:ascii="Arial Narrow" w:hAnsi="Arial Narrow" w:cs="Arial"/>
          <w:sz w:val="24"/>
          <w:szCs w:val="24"/>
        </w:rPr>
        <w:t>Oświadczam, że następujący/e podmiot/y, na którego/ych zasoby powołuję się w niniejszym postępowaniu, tj.: …………………………………………….………………………………………….</w:t>
      </w:r>
    </w:p>
    <w:p w:rsidR="00FB2777" w:rsidRPr="009348F5" w:rsidRDefault="00FB2777" w:rsidP="00FB2777">
      <w:pPr>
        <w:spacing w:after="0" w:line="240" w:lineRule="auto"/>
        <w:jc w:val="center"/>
        <w:rPr>
          <w:rFonts w:ascii="Arial Narrow" w:hAnsi="Arial Narrow" w:cs="Arial"/>
          <w:i/>
          <w:sz w:val="24"/>
          <w:szCs w:val="24"/>
        </w:rPr>
      </w:pPr>
      <w:r w:rsidRPr="009348F5">
        <w:rPr>
          <w:rFonts w:ascii="Arial Narrow" w:hAnsi="Arial Narrow" w:cs="Arial"/>
          <w:i/>
          <w:sz w:val="24"/>
          <w:szCs w:val="24"/>
        </w:rPr>
        <w:t>(podać pełną nazwę/firmę, adres, a także w zależności od podmiotu: NIP/PESEL, KRS/CEiDG)</w:t>
      </w:r>
    </w:p>
    <w:p w:rsidR="00FB2777" w:rsidRPr="009348F5" w:rsidRDefault="00FB2777" w:rsidP="00FB2777">
      <w:pPr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</w:p>
    <w:p w:rsidR="00FB2777" w:rsidRPr="009348F5" w:rsidRDefault="00FB2777" w:rsidP="00FB2777">
      <w:pPr>
        <w:spacing w:after="0" w:line="240" w:lineRule="auto"/>
        <w:jc w:val="both"/>
        <w:rPr>
          <w:rFonts w:ascii="Arial Narrow" w:hAnsi="Arial Narrow" w:cs="Arial"/>
          <w:i/>
          <w:sz w:val="24"/>
          <w:szCs w:val="24"/>
        </w:rPr>
      </w:pPr>
      <w:r w:rsidRPr="009348F5">
        <w:rPr>
          <w:rFonts w:ascii="Arial Narrow" w:hAnsi="Arial Narrow" w:cs="Arial"/>
          <w:sz w:val="24"/>
          <w:szCs w:val="24"/>
        </w:rPr>
        <w:t>nie podlega/ją wykluczeniu z postępowania o udzielenie zamówienia.</w:t>
      </w:r>
    </w:p>
    <w:p w:rsidR="00FB2777" w:rsidRPr="009348F5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B2777" w:rsidRPr="009348F5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9348F5">
        <w:rPr>
          <w:rFonts w:ascii="Arial Narrow" w:hAnsi="Arial Narrow" w:cs="Arial"/>
          <w:sz w:val="24"/>
          <w:szCs w:val="24"/>
        </w:rPr>
        <w:t xml:space="preserve">…………….……. </w:t>
      </w:r>
      <w:r w:rsidRPr="009348F5">
        <w:rPr>
          <w:rFonts w:ascii="Arial Narrow" w:hAnsi="Arial Narrow" w:cs="Arial"/>
          <w:i/>
          <w:sz w:val="24"/>
          <w:szCs w:val="24"/>
        </w:rPr>
        <w:t xml:space="preserve">(miejscowość), </w:t>
      </w:r>
      <w:r w:rsidRPr="009348F5">
        <w:rPr>
          <w:rFonts w:ascii="Arial Narrow" w:hAnsi="Arial Narrow" w:cs="Arial"/>
          <w:sz w:val="24"/>
          <w:szCs w:val="24"/>
        </w:rPr>
        <w:t xml:space="preserve">dnia …………………. r. </w:t>
      </w:r>
    </w:p>
    <w:p w:rsidR="00FB2777" w:rsidRPr="009348F5" w:rsidRDefault="00FB2777" w:rsidP="00FB2777">
      <w:pPr>
        <w:spacing w:after="0" w:line="240" w:lineRule="auto"/>
        <w:ind w:left="720"/>
        <w:jc w:val="right"/>
        <w:rPr>
          <w:rFonts w:ascii="Arial Narrow" w:hAnsi="Arial Narrow" w:cs="Arial"/>
          <w:sz w:val="24"/>
          <w:szCs w:val="24"/>
        </w:rPr>
      </w:pPr>
    </w:p>
    <w:p w:rsidR="00FB2777" w:rsidRPr="009348F5" w:rsidRDefault="009E58CD" w:rsidP="009E58CD">
      <w:pPr>
        <w:spacing w:after="0" w:line="240" w:lineRule="auto"/>
        <w:ind w:left="72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                                                                         </w:t>
      </w:r>
      <w:r w:rsidR="00FB2777" w:rsidRPr="009348F5">
        <w:rPr>
          <w:rFonts w:ascii="Arial Narrow" w:hAnsi="Arial Narrow" w:cs="Arial"/>
          <w:sz w:val="24"/>
          <w:szCs w:val="24"/>
        </w:rPr>
        <w:t>………………….</w:t>
      </w:r>
      <w:r>
        <w:rPr>
          <w:rFonts w:ascii="Arial Narrow" w:hAnsi="Arial Narrow"/>
          <w:sz w:val="24"/>
          <w:szCs w:val="24"/>
        </w:rPr>
        <w:t>………………………….………</w:t>
      </w:r>
      <w:r w:rsidR="00FB2777" w:rsidRPr="009348F5">
        <w:rPr>
          <w:rFonts w:ascii="Arial Narrow" w:hAnsi="Arial Narrow"/>
          <w:sz w:val="24"/>
          <w:szCs w:val="24"/>
        </w:rPr>
        <w:t>.</w:t>
      </w:r>
    </w:p>
    <w:p w:rsidR="00FB2777" w:rsidRPr="009E58CD" w:rsidRDefault="00FB2777" w:rsidP="00FB2777">
      <w:pPr>
        <w:spacing w:after="0" w:line="240" w:lineRule="auto"/>
        <w:ind w:left="720"/>
        <w:rPr>
          <w:rFonts w:ascii="Arial Narrow" w:hAnsi="Arial Narrow"/>
        </w:rPr>
      </w:pPr>
      <w:r w:rsidRPr="009348F5">
        <w:rPr>
          <w:rFonts w:ascii="Arial Narrow" w:hAnsi="Arial Narrow"/>
          <w:sz w:val="24"/>
          <w:szCs w:val="24"/>
        </w:rPr>
        <w:t xml:space="preserve">                                                           </w:t>
      </w:r>
      <w:r w:rsidR="009E58CD">
        <w:rPr>
          <w:rFonts w:ascii="Arial Narrow" w:hAnsi="Arial Narrow"/>
          <w:sz w:val="24"/>
          <w:szCs w:val="24"/>
        </w:rPr>
        <w:t xml:space="preserve">      </w:t>
      </w:r>
      <w:r w:rsidRPr="009348F5">
        <w:rPr>
          <w:rFonts w:ascii="Arial Narrow" w:hAnsi="Arial Narrow"/>
          <w:sz w:val="24"/>
          <w:szCs w:val="24"/>
        </w:rPr>
        <w:t xml:space="preserve">    </w:t>
      </w:r>
      <w:r w:rsidR="00536E2E">
        <w:rPr>
          <w:rFonts w:ascii="Arial Narrow" w:hAnsi="Arial Narrow"/>
          <w:sz w:val="24"/>
          <w:szCs w:val="24"/>
        </w:rPr>
        <w:t xml:space="preserve">   </w:t>
      </w:r>
      <w:r w:rsidRPr="009348F5">
        <w:rPr>
          <w:rFonts w:ascii="Arial Narrow" w:hAnsi="Arial Narrow"/>
          <w:sz w:val="24"/>
          <w:szCs w:val="24"/>
        </w:rPr>
        <w:tab/>
      </w:r>
      <w:r w:rsidRPr="009E58CD">
        <w:rPr>
          <w:rFonts w:ascii="Arial Narrow" w:hAnsi="Arial Narrow"/>
        </w:rPr>
        <w:t xml:space="preserve"> </w:t>
      </w:r>
      <w:r w:rsidR="00536E2E">
        <w:rPr>
          <w:rFonts w:ascii="Arial Narrow" w:hAnsi="Arial Narrow"/>
        </w:rPr>
        <w:t xml:space="preserve">   </w:t>
      </w:r>
      <w:r w:rsidRPr="009E58CD">
        <w:rPr>
          <w:rFonts w:ascii="Arial Narrow" w:hAnsi="Arial Narrow"/>
        </w:rPr>
        <w:t xml:space="preserve"> </w:t>
      </w:r>
      <w:r w:rsidR="009E58CD" w:rsidRPr="009E58CD">
        <w:rPr>
          <w:rFonts w:ascii="Arial Narrow" w:hAnsi="Arial Narrow"/>
        </w:rPr>
        <w:t>(</w:t>
      </w:r>
      <w:r w:rsidRPr="009E58CD">
        <w:rPr>
          <w:rFonts w:ascii="Arial Narrow" w:hAnsi="Arial Narrow"/>
        </w:rPr>
        <w:t>sprawowana fu</w:t>
      </w:r>
      <w:r w:rsidR="009E58CD" w:rsidRPr="009E58CD">
        <w:rPr>
          <w:rFonts w:ascii="Arial Narrow" w:hAnsi="Arial Narrow"/>
        </w:rPr>
        <w:t>nkcja, podpis osoby uprawnionej</w:t>
      </w:r>
      <w:r w:rsidRPr="009E58CD">
        <w:rPr>
          <w:rFonts w:ascii="Arial Narrow" w:hAnsi="Arial Narrow"/>
        </w:rPr>
        <w:t>)</w:t>
      </w:r>
    </w:p>
    <w:p w:rsidR="00FB2777" w:rsidRPr="00F26583" w:rsidRDefault="00FB2777" w:rsidP="00FB2777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p w:rsidR="00FB2777" w:rsidRPr="009348F5" w:rsidRDefault="00FB2777" w:rsidP="00FB2777">
      <w:pPr>
        <w:shd w:val="clear" w:color="auto" w:fill="D9D9D9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348F5">
        <w:rPr>
          <w:rFonts w:ascii="Arial Narrow" w:hAnsi="Arial Narrow" w:cs="Arial"/>
          <w:b/>
          <w:sz w:val="24"/>
          <w:szCs w:val="24"/>
        </w:rPr>
        <w:lastRenderedPageBreak/>
        <w:t>OŚWIADCZENIE DOTYCZĄCE PODWYKONAWCY NIEBĘDĄCEGO PODMIOTEM, NA KTÓREGO ZASOBY POWOŁUJE SIĘ WYKONAWCA:</w:t>
      </w:r>
    </w:p>
    <w:p w:rsidR="00FB2777" w:rsidRPr="009348F5" w:rsidRDefault="00FB2777" w:rsidP="00FB2777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B2777" w:rsidRPr="009348F5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9348F5">
        <w:rPr>
          <w:rFonts w:ascii="Arial Narrow" w:hAnsi="Arial Narrow" w:cs="Arial"/>
          <w:sz w:val="24"/>
          <w:szCs w:val="24"/>
        </w:rPr>
        <w:t>Oświadczam, że następujący/e podmiot/y, będący/e podwykonawcą/ami: ……………………………………………………………………..….………………………………….</w:t>
      </w:r>
    </w:p>
    <w:p w:rsidR="00FB2777" w:rsidRPr="009348F5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9348F5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……………………………………………………………………………………………………………</w:t>
      </w:r>
    </w:p>
    <w:p w:rsidR="00FB2777" w:rsidRPr="0002094D" w:rsidRDefault="00FB2777" w:rsidP="00FB2777">
      <w:pPr>
        <w:spacing w:after="0" w:line="240" w:lineRule="auto"/>
        <w:jc w:val="center"/>
        <w:rPr>
          <w:rFonts w:ascii="Arial Narrow" w:hAnsi="Arial Narrow" w:cs="Arial"/>
          <w:sz w:val="18"/>
          <w:szCs w:val="18"/>
        </w:rPr>
      </w:pPr>
      <w:r w:rsidRPr="0002094D">
        <w:rPr>
          <w:rFonts w:ascii="Arial Narrow" w:hAnsi="Arial Narrow" w:cs="Arial"/>
          <w:i/>
          <w:sz w:val="18"/>
          <w:szCs w:val="18"/>
        </w:rPr>
        <w:t>(podać pełną nazwę/firmę, adres, a także w zależności od podmiotu: NIP/PESEL, KRS/CEiDG)</w:t>
      </w:r>
      <w:r w:rsidRPr="0002094D">
        <w:rPr>
          <w:rFonts w:ascii="Arial Narrow" w:hAnsi="Arial Narrow" w:cs="Arial"/>
          <w:sz w:val="18"/>
          <w:szCs w:val="18"/>
        </w:rPr>
        <w:t>,</w:t>
      </w:r>
    </w:p>
    <w:p w:rsidR="00FB2777" w:rsidRPr="0002094D" w:rsidRDefault="00FB2777" w:rsidP="0002094D">
      <w:pPr>
        <w:spacing w:after="0" w:line="240" w:lineRule="auto"/>
        <w:jc w:val="both"/>
        <w:rPr>
          <w:rFonts w:ascii="Arial Narrow" w:hAnsi="Arial Narrow" w:cs="Arial"/>
          <w:sz w:val="16"/>
          <w:szCs w:val="24"/>
        </w:rPr>
      </w:pPr>
    </w:p>
    <w:p w:rsidR="00FB2777" w:rsidRPr="009348F5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9348F5">
        <w:rPr>
          <w:rFonts w:ascii="Arial Narrow" w:hAnsi="Arial Narrow" w:cs="Arial"/>
          <w:sz w:val="24"/>
          <w:szCs w:val="24"/>
        </w:rPr>
        <w:t>nie podlega/ą wykluczeniu z postępowania o udzielenie zamówienia.</w:t>
      </w:r>
    </w:p>
    <w:p w:rsidR="00FB2777" w:rsidRPr="009348F5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B2777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9348F5">
        <w:rPr>
          <w:rFonts w:ascii="Arial Narrow" w:hAnsi="Arial Narrow" w:cs="Arial"/>
          <w:sz w:val="24"/>
          <w:szCs w:val="24"/>
        </w:rPr>
        <w:t xml:space="preserve">…………….……. </w:t>
      </w:r>
      <w:r w:rsidRPr="009348F5">
        <w:rPr>
          <w:rFonts w:ascii="Arial Narrow" w:hAnsi="Arial Narrow" w:cs="Arial"/>
          <w:i/>
          <w:sz w:val="24"/>
          <w:szCs w:val="24"/>
        </w:rPr>
        <w:t xml:space="preserve">(miejscowość), </w:t>
      </w:r>
      <w:r w:rsidRPr="009348F5">
        <w:rPr>
          <w:rFonts w:ascii="Arial Narrow" w:hAnsi="Arial Narrow" w:cs="Arial"/>
          <w:sz w:val="24"/>
          <w:szCs w:val="24"/>
        </w:rPr>
        <w:t xml:space="preserve">dnia …………………. r. </w:t>
      </w:r>
    </w:p>
    <w:p w:rsidR="009E58CD" w:rsidRDefault="009E58CD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B2777" w:rsidRPr="009348F5" w:rsidRDefault="009E58CD" w:rsidP="009E58CD">
      <w:pPr>
        <w:spacing w:after="0" w:line="240" w:lineRule="auto"/>
        <w:ind w:left="72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                                                           </w:t>
      </w:r>
      <w:r w:rsidR="00FB2777" w:rsidRPr="009348F5">
        <w:rPr>
          <w:rFonts w:ascii="Arial Narrow" w:hAnsi="Arial Narrow"/>
          <w:sz w:val="24"/>
          <w:szCs w:val="24"/>
        </w:rPr>
        <w:t>………………………….…………………….</w:t>
      </w:r>
    </w:p>
    <w:p w:rsidR="00FB2777" w:rsidRPr="009E58CD" w:rsidRDefault="00FB2777" w:rsidP="00FB2777">
      <w:pPr>
        <w:spacing w:after="0" w:line="240" w:lineRule="auto"/>
        <w:ind w:left="720"/>
        <w:rPr>
          <w:rFonts w:ascii="Arial Narrow" w:hAnsi="Arial Narrow"/>
        </w:rPr>
      </w:pPr>
      <w:r w:rsidRPr="009348F5">
        <w:rPr>
          <w:rFonts w:ascii="Arial Narrow" w:hAnsi="Arial Narrow"/>
          <w:sz w:val="24"/>
          <w:szCs w:val="24"/>
        </w:rPr>
        <w:t xml:space="preserve">                                     </w:t>
      </w:r>
      <w:r w:rsidR="009E58CD">
        <w:rPr>
          <w:rFonts w:ascii="Arial Narrow" w:hAnsi="Arial Narrow"/>
          <w:sz w:val="24"/>
          <w:szCs w:val="24"/>
        </w:rPr>
        <w:t xml:space="preserve">                        </w:t>
      </w:r>
      <w:r w:rsidR="00E776D0">
        <w:rPr>
          <w:rFonts w:ascii="Arial Narrow" w:hAnsi="Arial Narrow"/>
          <w:sz w:val="24"/>
          <w:szCs w:val="24"/>
        </w:rPr>
        <w:t xml:space="preserve">   </w:t>
      </w:r>
      <w:r w:rsidR="00E776D0">
        <w:rPr>
          <w:rFonts w:ascii="Arial Narrow" w:hAnsi="Arial Narrow"/>
          <w:sz w:val="24"/>
          <w:szCs w:val="24"/>
        </w:rPr>
        <w:tab/>
      </w:r>
      <w:r w:rsidR="009E58CD">
        <w:rPr>
          <w:rFonts w:ascii="Arial Narrow" w:hAnsi="Arial Narrow"/>
        </w:rPr>
        <w:t xml:space="preserve">      </w:t>
      </w:r>
      <w:r w:rsidR="00536E2E">
        <w:rPr>
          <w:rFonts w:ascii="Arial Narrow" w:hAnsi="Arial Narrow"/>
        </w:rPr>
        <w:t xml:space="preserve">  </w:t>
      </w:r>
      <w:r w:rsidR="009E58CD">
        <w:rPr>
          <w:rFonts w:ascii="Arial Narrow" w:hAnsi="Arial Narrow"/>
        </w:rPr>
        <w:t xml:space="preserve"> </w:t>
      </w:r>
      <w:r w:rsidR="0002094D" w:rsidRPr="009E58CD">
        <w:rPr>
          <w:rFonts w:ascii="Arial Narrow" w:hAnsi="Arial Narrow"/>
        </w:rPr>
        <w:t xml:space="preserve">  </w:t>
      </w:r>
      <w:r w:rsidR="00E776D0" w:rsidRPr="009E58CD">
        <w:rPr>
          <w:rFonts w:ascii="Arial Narrow" w:hAnsi="Arial Narrow"/>
        </w:rPr>
        <w:t>(</w:t>
      </w:r>
      <w:r w:rsidRPr="009E58CD">
        <w:rPr>
          <w:rFonts w:ascii="Arial Narrow" w:hAnsi="Arial Narrow"/>
        </w:rPr>
        <w:t xml:space="preserve">sprawowana funkcja, podpis osoby </w:t>
      </w:r>
      <w:r w:rsidR="009E58CD">
        <w:rPr>
          <w:rFonts w:ascii="Arial Narrow" w:hAnsi="Arial Narrow"/>
        </w:rPr>
        <w:t>uprawnionej</w:t>
      </w:r>
      <w:r w:rsidRPr="009E58CD">
        <w:rPr>
          <w:rFonts w:ascii="Arial Narrow" w:hAnsi="Arial Narrow"/>
        </w:rPr>
        <w:t>)</w:t>
      </w:r>
    </w:p>
    <w:p w:rsidR="00FB2777" w:rsidRPr="009348F5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B2777" w:rsidRPr="009348F5" w:rsidRDefault="00FB2777" w:rsidP="00FB2777">
      <w:pPr>
        <w:shd w:val="clear" w:color="auto" w:fill="D9D9D9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348F5">
        <w:rPr>
          <w:rFonts w:ascii="Arial Narrow" w:hAnsi="Arial Narrow" w:cs="Arial"/>
          <w:b/>
          <w:sz w:val="24"/>
          <w:szCs w:val="24"/>
        </w:rPr>
        <w:t>OŚWIADCZENIE DOTYCZĄCE PODANYCH INFORMACJI:</w:t>
      </w:r>
    </w:p>
    <w:p w:rsidR="00FB2777" w:rsidRPr="009348F5" w:rsidRDefault="00FB2777" w:rsidP="00FB2777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B2777" w:rsidRPr="009348F5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9348F5">
        <w:rPr>
          <w:rFonts w:ascii="Arial Narrow" w:hAnsi="Arial Narrow" w:cs="Arial"/>
          <w:sz w:val="24"/>
          <w:szCs w:val="24"/>
        </w:rPr>
        <w:t xml:space="preserve">Oświadczam, że wszystkie informacje podane w powyższych oświadczeniach są aktualne </w:t>
      </w:r>
      <w:r w:rsidRPr="009348F5">
        <w:rPr>
          <w:rFonts w:ascii="Arial Narrow" w:hAnsi="Arial Narrow" w:cs="Arial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FB2777" w:rsidRPr="009348F5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B2777" w:rsidRPr="009348F5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9348F5">
        <w:rPr>
          <w:rFonts w:ascii="Arial Narrow" w:hAnsi="Arial Narrow" w:cs="Arial"/>
          <w:sz w:val="24"/>
          <w:szCs w:val="24"/>
        </w:rPr>
        <w:t xml:space="preserve">…………….……. </w:t>
      </w:r>
      <w:r w:rsidRPr="009348F5">
        <w:rPr>
          <w:rFonts w:ascii="Arial Narrow" w:hAnsi="Arial Narrow" w:cs="Arial"/>
          <w:i/>
          <w:sz w:val="24"/>
          <w:szCs w:val="24"/>
        </w:rPr>
        <w:t xml:space="preserve">(miejscowość), </w:t>
      </w:r>
      <w:r w:rsidRPr="009348F5">
        <w:rPr>
          <w:rFonts w:ascii="Arial Narrow" w:hAnsi="Arial Narrow" w:cs="Arial"/>
          <w:sz w:val="24"/>
          <w:szCs w:val="24"/>
        </w:rPr>
        <w:t>dnia …………………. r.</w:t>
      </w:r>
    </w:p>
    <w:p w:rsidR="00FB2777" w:rsidRPr="009348F5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B2777" w:rsidRPr="009348F5" w:rsidRDefault="00FB2777" w:rsidP="00FB277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9348F5">
        <w:rPr>
          <w:rFonts w:ascii="Arial Narrow" w:hAnsi="Arial Narrow" w:cs="Arial"/>
          <w:sz w:val="24"/>
          <w:szCs w:val="24"/>
        </w:rPr>
        <w:tab/>
      </w:r>
      <w:r w:rsidRPr="009348F5">
        <w:rPr>
          <w:rFonts w:ascii="Arial Narrow" w:hAnsi="Arial Narrow" w:cs="Arial"/>
          <w:sz w:val="24"/>
          <w:szCs w:val="24"/>
        </w:rPr>
        <w:tab/>
      </w:r>
      <w:r w:rsidRPr="009348F5">
        <w:rPr>
          <w:rFonts w:ascii="Arial Narrow" w:hAnsi="Arial Narrow" w:cs="Arial"/>
          <w:sz w:val="24"/>
          <w:szCs w:val="24"/>
        </w:rPr>
        <w:tab/>
      </w:r>
      <w:r w:rsidRPr="009348F5">
        <w:rPr>
          <w:rFonts w:ascii="Arial Narrow" w:hAnsi="Arial Narrow" w:cs="Arial"/>
          <w:sz w:val="24"/>
          <w:szCs w:val="24"/>
        </w:rPr>
        <w:tab/>
      </w:r>
      <w:r w:rsidRPr="009348F5">
        <w:rPr>
          <w:rFonts w:ascii="Arial Narrow" w:hAnsi="Arial Narrow" w:cs="Arial"/>
          <w:sz w:val="24"/>
          <w:szCs w:val="24"/>
        </w:rPr>
        <w:tab/>
      </w:r>
      <w:r w:rsidRPr="009348F5">
        <w:rPr>
          <w:rFonts w:ascii="Arial Narrow" w:hAnsi="Arial Narrow" w:cs="Arial"/>
          <w:sz w:val="24"/>
          <w:szCs w:val="24"/>
        </w:rPr>
        <w:tab/>
      </w:r>
      <w:r w:rsidRPr="009348F5">
        <w:rPr>
          <w:rFonts w:ascii="Arial Narrow" w:hAnsi="Arial Narrow" w:cs="Arial"/>
          <w:sz w:val="24"/>
          <w:szCs w:val="24"/>
        </w:rPr>
        <w:tab/>
      </w:r>
      <w:r w:rsidR="00122A8B">
        <w:rPr>
          <w:rFonts w:ascii="Arial Narrow" w:hAnsi="Arial Narrow" w:cs="Arial"/>
          <w:sz w:val="24"/>
          <w:szCs w:val="24"/>
        </w:rPr>
        <w:t xml:space="preserve">              </w:t>
      </w:r>
      <w:r w:rsidRPr="009348F5">
        <w:rPr>
          <w:rFonts w:ascii="Arial Narrow" w:hAnsi="Arial Narrow" w:cs="Arial"/>
          <w:sz w:val="24"/>
          <w:szCs w:val="24"/>
        </w:rPr>
        <w:t>……….</w:t>
      </w:r>
      <w:r w:rsidRPr="009348F5">
        <w:rPr>
          <w:rFonts w:ascii="Arial Narrow" w:hAnsi="Arial Narrow"/>
          <w:sz w:val="24"/>
          <w:szCs w:val="24"/>
        </w:rPr>
        <w:t>……….…………………….</w:t>
      </w:r>
    </w:p>
    <w:p w:rsidR="00FB2777" w:rsidRPr="009E58CD" w:rsidRDefault="00FB2777" w:rsidP="0002094D">
      <w:pPr>
        <w:spacing w:after="0" w:line="240" w:lineRule="auto"/>
        <w:ind w:left="720"/>
        <w:rPr>
          <w:rFonts w:ascii="Arial Narrow" w:hAnsi="Arial Narrow"/>
        </w:rPr>
      </w:pPr>
      <w:r w:rsidRPr="009E58CD">
        <w:rPr>
          <w:rFonts w:ascii="Arial Narrow" w:hAnsi="Arial Narrow"/>
        </w:rPr>
        <w:t xml:space="preserve">                                   </w:t>
      </w:r>
      <w:r w:rsidR="009E58CD" w:rsidRPr="009E58CD">
        <w:rPr>
          <w:rFonts w:ascii="Arial Narrow" w:hAnsi="Arial Narrow"/>
        </w:rPr>
        <w:t xml:space="preserve">                           </w:t>
      </w:r>
      <w:r w:rsidR="009E58CD">
        <w:rPr>
          <w:rFonts w:ascii="Arial Narrow" w:hAnsi="Arial Narrow"/>
        </w:rPr>
        <w:t xml:space="preserve">                      </w:t>
      </w:r>
      <w:r w:rsidR="009E58CD" w:rsidRPr="009E58CD">
        <w:rPr>
          <w:rFonts w:ascii="Arial Narrow" w:hAnsi="Arial Narrow"/>
        </w:rPr>
        <w:t xml:space="preserve">   </w:t>
      </w:r>
      <w:r w:rsidR="00536E2E">
        <w:rPr>
          <w:rFonts w:ascii="Arial Narrow" w:hAnsi="Arial Narrow"/>
        </w:rPr>
        <w:t xml:space="preserve">   </w:t>
      </w:r>
      <w:r w:rsidRPr="009E58CD">
        <w:rPr>
          <w:rFonts w:ascii="Arial Narrow" w:hAnsi="Arial Narrow"/>
        </w:rPr>
        <w:t xml:space="preserve"> </w:t>
      </w:r>
      <w:r w:rsidR="00FB0A88" w:rsidRPr="009E58CD">
        <w:rPr>
          <w:rFonts w:ascii="Arial Narrow" w:hAnsi="Arial Narrow"/>
        </w:rPr>
        <w:t>(</w:t>
      </w:r>
      <w:r w:rsidRPr="009E58CD">
        <w:rPr>
          <w:rFonts w:ascii="Arial Narrow" w:hAnsi="Arial Narrow"/>
        </w:rPr>
        <w:t xml:space="preserve">sprawowana funkcja, podpis osoby </w:t>
      </w:r>
      <w:r w:rsidR="00FB0A88" w:rsidRPr="009E58CD">
        <w:rPr>
          <w:rFonts w:ascii="Arial Narrow" w:hAnsi="Arial Narrow"/>
        </w:rPr>
        <w:t>uprawnionej</w:t>
      </w:r>
      <w:r w:rsidRPr="009E58CD">
        <w:rPr>
          <w:rFonts w:ascii="Arial Narrow" w:hAnsi="Arial Narrow"/>
        </w:rPr>
        <w:t>)</w:t>
      </w:r>
    </w:p>
    <w:p w:rsidR="00FB2777" w:rsidRDefault="00FB2777" w:rsidP="00FB2777">
      <w:pPr>
        <w:pStyle w:val="Akapitzlist"/>
        <w:spacing w:after="0" w:line="240" w:lineRule="auto"/>
        <w:ind w:left="0" w:right="-1"/>
        <w:rPr>
          <w:rFonts w:ascii="Arial Narrow" w:hAnsi="Arial Narrow" w:cs="Arial"/>
          <w:b/>
          <w:sz w:val="24"/>
          <w:szCs w:val="24"/>
          <w:lang w:val="pl-PL"/>
        </w:rPr>
      </w:pPr>
    </w:p>
    <w:p w:rsidR="00195B95" w:rsidRDefault="00195B95" w:rsidP="00FB2777">
      <w:pPr>
        <w:pStyle w:val="Akapitzlist"/>
        <w:spacing w:after="0" w:line="240" w:lineRule="auto"/>
        <w:ind w:left="0" w:right="-1"/>
        <w:rPr>
          <w:rFonts w:ascii="Arial Narrow" w:hAnsi="Arial Narrow" w:cs="Arial"/>
          <w:b/>
          <w:sz w:val="24"/>
          <w:szCs w:val="24"/>
          <w:lang w:val="pl-PL"/>
        </w:rPr>
      </w:pPr>
    </w:p>
    <w:p w:rsidR="00195B95" w:rsidRDefault="00195B95" w:rsidP="00FB2777">
      <w:pPr>
        <w:pStyle w:val="Akapitzlist"/>
        <w:spacing w:after="0" w:line="240" w:lineRule="auto"/>
        <w:ind w:left="0" w:right="-1"/>
        <w:rPr>
          <w:rFonts w:ascii="Arial Narrow" w:hAnsi="Arial Narrow" w:cs="Arial"/>
          <w:b/>
          <w:sz w:val="24"/>
          <w:szCs w:val="24"/>
          <w:lang w:val="pl-PL"/>
        </w:rPr>
      </w:pPr>
    </w:p>
    <w:p w:rsidR="00195B95" w:rsidRDefault="00195B95" w:rsidP="00FB2777">
      <w:pPr>
        <w:pStyle w:val="Akapitzlist"/>
        <w:spacing w:after="0" w:line="240" w:lineRule="auto"/>
        <w:ind w:left="0" w:right="-1"/>
        <w:rPr>
          <w:rFonts w:ascii="Arial Narrow" w:hAnsi="Arial Narrow" w:cs="Arial"/>
          <w:b/>
          <w:sz w:val="24"/>
          <w:szCs w:val="24"/>
          <w:lang w:val="pl-PL"/>
        </w:rPr>
      </w:pPr>
    </w:p>
    <w:p w:rsidR="00195B95" w:rsidRDefault="00195B95" w:rsidP="00FB2777">
      <w:pPr>
        <w:pStyle w:val="Akapitzlist"/>
        <w:spacing w:after="0" w:line="240" w:lineRule="auto"/>
        <w:ind w:left="0" w:right="-1"/>
        <w:rPr>
          <w:rFonts w:ascii="Arial Narrow" w:hAnsi="Arial Narrow" w:cs="Arial"/>
          <w:b/>
          <w:sz w:val="24"/>
          <w:szCs w:val="24"/>
          <w:lang w:val="pl-PL"/>
        </w:rPr>
      </w:pPr>
    </w:p>
    <w:p w:rsidR="00195B95" w:rsidRDefault="00195B95" w:rsidP="00FB2777">
      <w:pPr>
        <w:pStyle w:val="Akapitzlist"/>
        <w:spacing w:after="0" w:line="240" w:lineRule="auto"/>
        <w:ind w:left="0" w:right="-1"/>
        <w:rPr>
          <w:rFonts w:ascii="Arial Narrow" w:hAnsi="Arial Narrow" w:cs="Arial"/>
          <w:b/>
          <w:sz w:val="24"/>
          <w:szCs w:val="24"/>
          <w:lang w:val="pl-PL"/>
        </w:rPr>
      </w:pPr>
    </w:p>
    <w:p w:rsidR="00195B95" w:rsidRDefault="00195B95" w:rsidP="00FB2777">
      <w:pPr>
        <w:pStyle w:val="Akapitzlist"/>
        <w:spacing w:after="0" w:line="240" w:lineRule="auto"/>
        <w:ind w:left="0" w:right="-1"/>
        <w:rPr>
          <w:rFonts w:ascii="Arial Narrow" w:hAnsi="Arial Narrow" w:cs="Arial"/>
          <w:b/>
          <w:sz w:val="24"/>
          <w:szCs w:val="24"/>
          <w:lang w:val="pl-PL"/>
        </w:rPr>
      </w:pPr>
    </w:p>
    <w:p w:rsidR="00195B95" w:rsidRDefault="00195B95" w:rsidP="00FB2777">
      <w:pPr>
        <w:pStyle w:val="Akapitzlist"/>
        <w:spacing w:after="0" w:line="240" w:lineRule="auto"/>
        <w:ind w:left="0" w:right="-1"/>
        <w:rPr>
          <w:rFonts w:ascii="Arial Narrow" w:hAnsi="Arial Narrow" w:cs="Arial"/>
          <w:b/>
          <w:sz w:val="24"/>
          <w:szCs w:val="24"/>
          <w:lang w:val="pl-PL"/>
        </w:rPr>
      </w:pPr>
    </w:p>
    <w:p w:rsidR="00195B95" w:rsidRDefault="00195B95" w:rsidP="00FB2777">
      <w:pPr>
        <w:pStyle w:val="Akapitzlist"/>
        <w:spacing w:after="0" w:line="240" w:lineRule="auto"/>
        <w:ind w:left="0" w:right="-1"/>
        <w:rPr>
          <w:rFonts w:ascii="Arial Narrow" w:hAnsi="Arial Narrow" w:cs="Arial"/>
          <w:b/>
          <w:sz w:val="24"/>
          <w:szCs w:val="24"/>
          <w:lang w:val="pl-PL"/>
        </w:rPr>
      </w:pPr>
    </w:p>
    <w:p w:rsidR="00195B95" w:rsidRDefault="00195B95" w:rsidP="00FB2777">
      <w:pPr>
        <w:pStyle w:val="Akapitzlist"/>
        <w:spacing w:after="0" w:line="240" w:lineRule="auto"/>
        <w:ind w:left="0" w:right="-1"/>
        <w:rPr>
          <w:rFonts w:ascii="Arial Narrow" w:hAnsi="Arial Narrow" w:cs="Arial"/>
          <w:b/>
          <w:sz w:val="24"/>
          <w:szCs w:val="24"/>
          <w:lang w:val="pl-PL"/>
        </w:rPr>
      </w:pPr>
    </w:p>
    <w:p w:rsidR="00195B95" w:rsidRDefault="00195B95" w:rsidP="00FB2777">
      <w:pPr>
        <w:pStyle w:val="Akapitzlist"/>
        <w:spacing w:after="0" w:line="240" w:lineRule="auto"/>
        <w:ind w:left="0" w:right="-1"/>
        <w:rPr>
          <w:rFonts w:ascii="Arial Narrow" w:hAnsi="Arial Narrow" w:cs="Arial"/>
          <w:b/>
          <w:sz w:val="24"/>
          <w:szCs w:val="24"/>
          <w:lang w:val="pl-PL"/>
        </w:rPr>
      </w:pPr>
    </w:p>
    <w:p w:rsidR="00195B95" w:rsidRDefault="00195B95" w:rsidP="00FB2777">
      <w:pPr>
        <w:pStyle w:val="Akapitzlist"/>
        <w:spacing w:after="0" w:line="240" w:lineRule="auto"/>
        <w:ind w:left="0" w:right="-1"/>
        <w:rPr>
          <w:rFonts w:ascii="Arial Narrow" w:hAnsi="Arial Narrow" w:cs="Arial"/>
          <w:b/>
          <w:sz w:val="24"/>
          <w:szCs w:val="24"/>
          <w:lang w:val="pl-PL"/>
        </w:rPr>
      </w:pPr>
    </w:p>
    <w:p w:rsidR="00195B95" w:rsidRDefault="00195B95" w:rsidP="00FB2777">
      <w:pPr>
        <w:pStyle w:val="Akapitzlist"/>
        <w:spacing w:after="0" w:line="240" w:lineRule="auto"/>
        <w:ind w:left="0" w:right="-1"/>
        <w:rPr>
          <w:rFonts w:ascii="Arial Narrow" w:hAnsi="Arial Narrow" w:cs="Arial"/>
          <w:b/>
          <w:sz w:val="24"/>
          <w:szCs w:val="24"/>
          <w:lang w:val="pl-PL"/>
        </w:rPr>
      </w:pPr>
    </w:p>
    <w:p w:rsidR="00195B95" w:rsidRDefault="00195B95" w:rsidP="00FB2777">
      <w:pPr>
        <w:pStyle w:val="Akapitzlist"/>
        <w:spacing w:after="0" w:line="240" w:lineRule="auto"/>
        <w:ind w:left="0" w:right="-1"/>
        <w:rPr>
          <w:rFonts w:ascii="Arial Narrow" w:hAnsi="Arial Narrow" w:cs="Arial"/>
          <w:b/>
          <w:sz w:val="24"/>
          <w:szCs w:val="24"/>
          <w:lang w:val="pl-PL"/>
        </w:rPr>
      </w:pPr>
    </w:p>
    <w:p w:rsidR="00195B95" w:rsidRDefault="00195B95" w:rsidP="00FB2777">
      <w:pPr>
        <w:pStyle w:val="Akapitzlist"/>
        <w:spacing w:after="0" w:line="240" w:lineRule="auto"/>
        <w:ind w:left="0" w:right="-1"/>
        <w:rPr>
          <w:rFonts w:ascii="Arial Narrow" w:hAnsi="Arial Narrow" w:cs="Arial"/>
          <w:b/>
          <w:sz w:val="24"/>
          <w:szCs w:val="24"/>
          <w:lang w:val="pl-PL"/>
        </w:rPr>
      </w:pPr>
    </w:p>
    <w:p w:rsidR="00195B95" w:rsidRDefault="00195B95" w:rsidP="00FB2777">
      <w:pPr>
        <w:pStyle w:val="Akapitzlist"/>
        <w:spacing w:after="0" w:line="240" w:lineRule="auto"/>
        <w:ind w:left="0" w:right="-1"/>
        <w:rPr>
          <w:rFonts w:ascii="Arial Narrow" w:hAnsi="Arial Narrow" w:cs="Arial"/>
          <w:b/>
          <w:sz w:val="24"/>
          <w:szCs w:val="24"/>
          <w:lang w:val="pl-PL"/>
        </w:rPr>
      </w:pPr>
    </w:p>
    <w:p w:rsidR="00195B95" w:rsidRDefault="00195B95" w:rsidP="00FB2777">
      <w:pPr>
        <w:pStyle w:val="Akapitzlist"/>
        <w:spacing w:after="0" w:line="240" w:lineRule="auto"/>
        <w:ind w:left="0" w:right="-1"/>
        <w:rPr>
          <w:rFonts w:ascii="Arial Narrow" w:hAnsi="Arial Narrow" w:cs="Arial"/>
          <w:b/>
          <w:sz w:val="24"/>
          <w:szCs w:val="24"/>
          <w:lang w:val="pl-PL"/>
        </w:rPr>
      </w:pPr>
    </w:p>
    <w:p w:rsidR="00EE6026" w:rsidRDefault="00EE6026" w:rsidP="00FB2777">
      <w:pPr>
        <w:pStyle w:val="Akapitzlist"/>
        <w:spacing w:after="0" w:line="240" w:lineRule="auto"/>
        <w:ind w:left="0" w:right="-1"/>
        <w:rPr>
          <w:rFonts w:ascii="Arial Narrow" w:hAnsi="Arial Narrow" w:cs="Arial"/>
          <w:b/>
          <w:sz w:val="24"/>
          <w:szCs w:val="24"/>
          <w:lang w:val="pl-PL"/>
        </w:rPr>
      </w:pPr>
    </w:p>
    <w:p w:rsidR="00EE6026" w:rsidRDefault="00EE6026" w:rsidP="00FB2777">
      <w:pPr>
        <w:pStyle w:val="Akapitzlist"/>
        <w:spacing w:after="0" w:line="240" w:lineRule="auto"/>
        <w:ind w:left="0" w:right="-1"/>
        <w:rPr>
          <w:rFonts w:ascii="Arial Narrow" w:hAnsi="Arial Narrow" w:cs="Arial"/>
          <w:b/>
          <w:sz w:val="24"/>
          <w:szCs w:val="24"/>
          <w:lang w:val="pl-PL"/>
        </w:rPr>
      </w:pPr>
    </w:p>
    <w:p w:rsidR="00EE6026" w:rsidRDefault="00EE6026" w:rsidP="00FB2777">
      <w:pPr>
        <w:pStyle w:val="Akapitzlist"/>
        <w:spacing w:after="0" w:line="240" w:lineRule="auto"/>
        <w:ind w:left="0" w:right="-1"/>
        <w:rPr>
          <w:rFonts w:ascii="Arial Narrow" w:hAnsi="Arial Narrow" w:cs="Arial"/>
          <w:b/>
          <w:sz w:val="24"/>
          <w:szCs w:val="24"/>
          <w:lang w:val="pl-PL"/>
        </w:rPr>
      </w:pPr>
    </w:p>
    <w:p w:rsidR="00EE6026" w:rsidRDefault="00EE6026" w:rsidP="00FB2777">
      <w:pPr>
        <w:pStyle w:val="Akapitzlist"/>
        <w:spacing w:after="0" w:line="240" w:lineRule="auto"/>
        <w:ind w:left="0" w:right="-1"/>
        <w:rPr>
          <w:rFonts w:ascii="Arial Narrow" w:hAnsi="Arial Narrow" w:cs="Arial"/>
          <w:b/>
          <w:sz w:val="24"/>
          <w:szCs w:val="24"/>
          <w:lang w:val="pl-PL"/>
        </w:rPr>
      </w:pPr>
    </w:p>
    <w:p w:rsidR="00EE6026" w:rsidRDefault="00EE6026" w:rsidP="00FB2777">
      <w:pPr>
        <w:pStyle w:val="Akapitzlist"/>
        <w:spacing w:after="0" w:line="240" w:lineRule="auto"/>
        <w:ind w:left="0" w:right="-1"/>
        <w:rPr>
          <w:rFonts w:ascii="Arial Narrow" w:hAnsi="Arial Narrow" w:cs="Arial"/>
          <w:b/>
          <w:sz w:val="24"/>
          <w:szCs w:val="24"/>
          <w:lang w:val="pl-PL"/>
        </w:rPr>
      </w:pPr>
    </w:p>
    <w:p w:rsidR="00EE6026" w:rsidRDefault="00EE6026" w:rsidP="00FB2777">
      <w:pPr>
        <w:pStyle w:val="Akapitzlist"/>
        <w:spacing w:after="0" w:line="240" w:lineRule="auto"/>
        <w:ind w:left="0" w:right="-1"/>
        <w:rPr>
          <w:rFonts w:ascii="Arial Narrow" w:hAnsi="Arial Narrow" w:cs="Arial"/>
          <w:b/>
          <w:sz w:val="24"/>
          <w:szCs w:val="24"/>
          <w:lang w:val="pl-PL"/>
        </w:rPr>
      </w:pPr>
    </w:p>
    <w:p w:rsidR="00C05614" w:rsidRDefault="00C05614" w:rsidP="00FB2777">
      <w:pPr>
        <w:pStyle w:val="Akapitzlist"/>
        <w:spacing w:after="0" w:line="240" w:lineRule="auto"/>
        <w:ind w:left="0" w:right="-1"/>
        <w:rPr>
          <w:rFonts w:ascii="Arial Narrow" w:hAnsi="Arial Narrow" w:cs="Arial"/>
          <w:b/>
          <w:sz w:val="24"/>
          <w:szCs w:val="24"/>
          <w:lang w:val="pl-PL"/>
        </w:rPr>
      </w:pPr>
    </w:p>
    <w:p w:rsidR="00FB2777" w:rsidRPr="00C41CC6" w:rsidRDefault="008E296C" w:rsidP="00FB2777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Nr 4</w:t>
      </w:r>
    </w:p>
    <w:p w:rsidR="001A42BE" w:rsidRDefault="001A42BE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</w:p>
    <w:p w:rsidR="00FB2777" w:rsidRPr="001E3D5D" w:rsidRDefault="00FB2777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 w:rsidRPr="001E3D5D">
        <w:rPr>
          <w:rFonts w:ascii="Arial Narrow" w:hAnsi="Arial Narrow"/>
          <w:b/>
          <w:sz w:val="24"/>
          <w:szCs w:val="24"/>
        </w:rPr>
        <w:t>Do Zamawiającego :</w:t>
      </w:r>
    </w:p>
    <w:p w:rsidR="009C2569" w:rsidRPr="00673DF6" w:rsidRDefault="004D154C" w:rsidP="009C256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color w:val="000000"/>
          <w:sz w:val="24"/>
          <w:szCs w:val="24"/>
        </w:rPr>
      </w:pPr>
      <w:r w:rsidRPr="00673DF6">
        <w:rPr>
          <w:rFonts w:ascii="Arial Narrow" w:hAnsi="Arial Narrow" w:cs="Arial"/>
          <w:b/>
          <w:sz w:val="24"/>
          <w:szCs w:val="24"/>
        </w:rPr>
        <w:tab/>
      </w:r>
      <w:r w:rsidRPr="00673DF6">
        <w:rPr>
          <w:rFonts w:ascii="Arial Narrow" w:hAnsi="Arial Narrow" w:cs="Arial"/>
          <w:b/>
          <w:sz w:val="24"/>
          <w:szCs w:val="24"/>
        </w:rPr>
        <w:tab/>
      </w:r>
      <w:r w:rsidRPr="00673DF6">
        <w:rPr>
          <w:rFonts w:ascii="Arial Narrow" w:hAnsi="Arial Narrow" w:cs="Arial"/>
          <w:b/>
          <w:sz w:val="24"/>
          <w:szCs w:val="24"/>
        </w:rPr>
        <w:tab/>
      </w:r>
      <w:r w:rsidR="009C2569" w:rsidRPr="00673DF6">
        <w:rPr>
          <w:rFonts w:ascii="Arial Narrow" w:hAnsi="Arial Narrow" w:cs="Arial"/>
          <w:b/>
          <w:sz w:val="24"/>
          <w:szCs w:val="24"/>
        </w:rPr>
        <w:t xml:space="preserve">Zespół Obsługi Oświaty i Rekreacji </w:t>
      </w:r>
    </w:p>
    <w:p w:rsidR="009C2569" w:rsidRPr="00673DF6" w:rsidRDefault="00E776D0" w:rsidP="009C256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color w:val="000000"/>
          <w:sz w:val="24"/>
          <w:szCs w:val="24"/>
        </w:rPr>
      </w:pPr>
      <w:r w:rsidRPr="00673DF6">
        <w:rPr>
          <w:rFonts w:ascii="Arial Narrow" w:hAnsi="Arial Narrow"/>
          <w:b/>
          <w:color w:val="000000"/>
          <w:sz w:val="24"/>
          <w:szCs w:val="24"/>
        </w:rPr>
        <w:tab/>
      </w:r>
      <w:r w:rsidRPr="00673DF6">
        <w:rPr>
          <w:rFonts w:ascii="Arial Narrow" w:hAnsi="Arial Narrow"/>
          <w:b/>
          <w:color w:val="000000"/>
          <w:sz w:val="24"/>
          <w:szCs w:val="24"/>
        </w:rPr>
        <w:tab/>
      </w:r>
      <w:r w:rsidRPr="00673DF6">
        <w:rPr>
          <w:rFonts w:ascii="Arial Narrow" w:hAnsi="Arial Narrow"/>
          <w:b/>
          <w:color w:val="000000"/>
          <w:sz w:val="24"/>
          <w:szCs w:val="24"/>
        </w:rPr>
        <w:tab/>
        <w:t>ul. Bolesława Krzywoustego 7A</w:t>
      </w:r>
    </w:p>
    <w:p w:rsidR="009C2569" w:rsidRPr="00673DF6" w:rsidRDefault="009C2569" w:rsidP="009C256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color w:val="000000"/>
          <w:sz w:val="24"/>
          <w:szCs w:val="24"/>
        </w:rPr>
      </w:pPr>
      <w:r w:rsidRPr="00673DF6">
        <w:rPr>
          <w:rFonts w:ascii="Arial Narrow" w:hAnsi="Arial Narrow"/>
          <w:b/>
          <w:color w:val="000000"/>
          <w:sz w:val="24"/>
          <w:szCs w:val="24"/>
        </w:rPr>
        <w:tab/>
      </w:r>
      <w:r w:rsidRPr="00673DF6">
        <w:rPr>
          <w:rFonts w:ascii="Arial Narrow" w:hAnsi="Arial Narrow"/>
          <w:b/>
          <w:color w:val="000000"/>
          <w:sz w:val="24"/>
          <w:szCs w:val="24"/>
        </w:rPr>
        <w:tab/>
      </w:r>
      <w:r w:rsidRPr="00673DF6">
        <w:rPr>
          <w:rFonts w:ascii="Arial Narrow" w:hAnsi="Arial Narrow"/>
          <w:b/>
          <w:color w:val="000000"/>
          <w:sz w:val="24"/>
          <w:szCs w:val="24"/>
        </w:rPr>
        <w:tab/>
        <w:t xml:space="preserve">89-100 Nakło nad Notecią </w:t>
      </w:r>
    </w:p>
    <w:p w:rsidR="009C2569" w:rsidRPr="00673DF6" w:rsidRDefault="009C2569" w:rsidP="009C2569">
      <w:pPr>
        <w:spacing w:after="0" w:line="240" w:lineRule="auto"/>
        <w:rPr>
          <w:rFonts w:ascii="Arial Narrow" w:hAnsi="Arial Narrow" w:cs="Arial"/>
          <w:sz w:val="24"/>
          <w:szCs w:val="24"/>
        </w:rPr>
      </w:pPr>
      <w:r w:rsidRPr="00673DF6">
        <w:rPr>
          <w:rFonts w:ascii="Arial Narrow" w:hAnsi="Arial Narrow" w:cs="Arial"/>
          <w:b/>
          <w:sz w:val="24"/>
          <w:szCs w:val="24"/>
        </w:rPr>
        <w:tab/>
      </w:r>
      <w:r w:rsidRPr="00673DF6">
        <w:rPr>
          <w:rFonts w:ascii="Arial Narrow" w:hAnsi="Arial Narrow" w:cs="Arial"/>
          <w:b/>
          <w:sz w:val="24"/>
          <w:szCs w:val="24"/>
        </w:rPr>
        <w:tab/>
      </w:r>
      <w:r w:rsidRPr="00673DF6">
        <w:rPr>
          <w:rFonts w:ascii="Arial Narrow" w:hAnsi="Arial Narrow" w:cs="Arial"/>
          <w:b/>
          <w:sz w:val="24"/>
          <w:szCs w:val="24"/>
        </w:rPr>
        <w:tab/>
      </w:r>
      <w:r w:rsidR="00E776D0" w:rsidRPr="00673DF6">
        <w:rPr>
          <w:rFonts w:ascii="Arial Narrow" w:hAnsi="Arial Narrow" w:cs="Arial"/>
          <w:sz w:val="24"/>
          <w:szCs w:val="24"/>
        </w:rPr>
        <w:t>reprezentowan</w:t>
      </w:r>
      <w:r w:rsidR="00B164B3" w:rsidRPr="00673DF6">
        <w:rPr>
          <w:rFonts w:ascii="Arial Narrow" w:hAnsi="Arial Narrow" w:cs="Arial"/>
          <w:sz w:val="24"/>
          <w:szCs w:val="24"/>
        </w:rPr>
        <w:t>y</w:t>
      </w:r>
      <w:r w:rsidRPr="00673DF6">
        <w:rPr>
          <w:rFonts w:ascii="Arial Narrow" w:hAnsi="Arial Narrow" w:cs="Arial"/>
          <w:sz w:val="24"/>
          <w:szCs w:val="24"/>
        </w:rPr>
        <w:t xml:space="preserve"> przez </w:t>
      </w:r>
    </w:p>
    <w:p w:rsidR="009C2569" w:rsidRPr="00673DF6" w:rsidRDefault="00E776D0" w:rsidP="009C256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color w:val="000000"/>
          <w:sz w:val="24"/>
          <w:szCs w:val="24"/>
        </w:rPr>
      </w:pPr>
      <w:r w:rsidRPr="00673DF6">
        <w:rPr>
          <w:rFonts w:ascii="Arial Narrow" w:hAnsi="Arial Narrow" w:cs="Arial"/>
          <w:b/>
          <w:sz w:val="24"/>
          <w:szCs w:val="24"/>
        </w:rPr>
        <w:tab/>
      </w:r>
      <w:r w:rsidRPr="00673DF6">
        <w:rPr>
          <w:rFonts w:ascii="Arial Narrow" w:hAnsi="Arial Narrow" w:cs="Arial"/>
          <w:b/>
          <w:sz w:val="24"/>
          <w:szCs w:val="24"/>
        </w:rPr>
        <w:tab/>
      </w:r>
      <w:r w:rsidRPr="00673DF6">
        <w:rPr>
          <w:rFonts w:ascii="Arial Narrow" w:hAnsi="Arial Narrow" w:cs="Arial"/>
          <w:b/>
          <w:sz w:val="24"/>
          <w:szCs w:val="24"/>
        </w:rPr>
        <w:tab/>
        <w:t>Annę Biniakow</w:t>
      </w:r>
      <w:r w:rsidR="004A47E6">
        <w:rPr>
          <w:rFonts w:ascii="Arial Narrow" w:hAnsi="Arial Narrow" w:cs="Arial"/>
          <w:b/>
          <w:sz w:val="24"/>
          <w:szCs w:val="24"/>
        </w:rPr>
        <w:t>s</w:t>
      </w:r>
      <w:r w:rsidRPr="00673DF6">
        <w:rPr>
          <w:rFonts w:ascii="Arial Narrow" w:hAnsi="Arial Narrow" w:cs="Arial"/>
          <w:b/>
          <w:sz w:val="24"/>
          <w:szCs w:val="24"/>
        </w:rPr>
        <w:t>ką</w:t>
      </w:r>
      <w:r w:rsidR="009E58CD">
        <w:rPr>
          <w:rFonts w:ascii="Arial Narrow" w:hAnsi="Arial Narrow"/>
          <w:b/>
          <w:color w:val="000000"/>
          <w:sz w:val="24"/>
          <w:szCs w:val="24"/>
        </w:rPr>
        <w:t xml:space="preserve"> </w:t>
      </w:r>
      <w:r w:rsidR="009C2569" w:rsidRPr="00673DF6">
        <w:rPr>
          <w:rFonts w:ascii="Arial Narrow" w:hAnsi="Arial Narrow"/>
          <w:b/>
          <w:color w:val="000000"/>
          <w:sz w:val="24"/>
          <w:szCs w:val="24"/>
        </w:rPr>
        <w:t xml:space="preserve">- Dyrektora </w:t>
      </w:r>
    </w:p>
    <w:p w:rsidR="00FB2777" w:rsidRPr="001E3D5D" w:rsidRDefault="00FB2777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 w:rsidRPr="001E3D5D">
        <w:rPr>
          <w:rFonts w:ascii="Arial Narrow" w:hAnsi="Arial Narrow"/>
          <w:b/>
          <w:sz w:val="24"/>
          <w:szCs w:val="24"/>
        </w:rPr>
        <w:t>Wykonawca :</w:t>
      </w:r>
    </w:p>
    <w:p w:rsidR="00FB2777" w:rsidRPr="001E3D5D" w:rsidRDefault="00FB2777" w:rsidP="00FB2777">
      <w:pPr>
        <w:spacing w:after="0" w:line="240" w:lineRule="auto"/>
        <w:ind w:left="2268"/>
        <w:rPr>
          <w:rFonts w:ascii="Arial Narrow" w:hAnsi="Arial Narrow"/>
          <w:sz w:val="24"/>
          <w:szCs w:val="24"/>
        </w:rPr>
      </w:pPr>
      <w:r w:rsidRPr="001E3D5D">
        <w:rPr>
          <w:rFonts w:ascii="Arial Narrow" w:hAnsi="Arial Narrow"/>
          <w:sz w:val="24"/>
          <w:szCs w:val="24"/>
        </w:rPr>
        <w:t>…………………………………………………………………………………………</w:t>
      </w:r>
    </w:p>
    <w:p w:rsidR="00FB2777" w:rsidRPr="001E3D5D" w:rsidRDefault="00FB2777" w:rsidP="00FB2777">
      <w:pPr>
        <w:spacing w:after="0" w:line="240" w:lineRule="auto"/>
        <w:ind w:left="2268"/>
        <w:rPr>
          <w:rFonts w:ascii="Arial Narrow" w:hAnsi="Arial Narrow"/>
          <w:sz w:val="24"/>
          <w:szCs w:val="24"/>
        </w:rPr>
      </w:pPr>
      <w:r w:rsidRPr="001E3D5D">
        <w:rPr>
          <w:rFonts w:ascii="Arial Narrow" w:hAnsi="Arial Narrow"/>
          <w:sz w:val="24"/>
          <w:szCs w:val="24"/>
        </w:rPr>
        <w:t>……………………………………………………………………………………</w:t>
      </w:r>
      <w:r>
        <w:rPr>
          <w:rFonts w:ascii="Arial Narrow" w:hAnsi="Arial Narrow"/>
          <w:sz w:val="24"/>
          <w:szCs w:val="24"/>
        </w:rPr>
        <w:t>……</w:t>
      </w:r>
    </w:p>
    <w:p w:rsidR="00FB2777" w:rsidRPr="001E3D5D" w:rsidRDefault="009E58CD" w:rsidP="00FB2777">
      <w:pPr>
        <w:spacing w:after="0" w:line="240" w:lineRule="auto"/>
        <w:ind w:left="2268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(Nazwa i adres wykonawcy</w:t>
      </w:r>
      <w:r w:rsidR="00673DF6">
        <w:rPr>
          <w:rFonts w:ascii="Arial Narrow" w:hAnsi="Arial Narrow"/>
          <w:sz w:val="24"/>
          <w:szCs w:val="24"/>
        </w:rPr>
        <w:t>)</w:t>
      </w:r>
    </w:p>
    <w:p w:rsidR="00FB2777" w:rsidRPr="001E3D5D" w:rsidRDefault="00FB2777" w:rsidP="00FB2777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 w:rsidRPr="001E3D5D">
        <w:rPr>
          <w:rFonts w:ascii="Arial Narrow" w:hAnsi="Arial Narrow"/>
          <w:b/>
          <w:sz w:val="24"/>
          <w:szCs w:val="24"/>
        </w:rPr>
        <w:t>Przedmiot zamówienia :</w:t>
      </w:r>
    </w:p>
    <w:p w:rsidR="004D154C" w:rsidRPr="00673DF6" w:rsidRDefault="004D154C" w:rsidP="004D154C">
      <w:pPr>
        <w:pStyle w:val="Akapitzlist"/>
        <w:suppressAutoHyphens w:val="0"/>
        <w:spacing w:after="0" w:line="240" w:lineRule="auto"/>
        <w:ind w:hanging="720"/>
        <w:contextualSpacing/>
        <w:jc w:val="both"/>
        <w:rPr>
          <w:rFonts w:ascii="Arial Narrow" w:hAnsi="Arial Narrow"/>
          <w:b/>
          <w:sz w:val="24"/>
          <w:szCs w:val="24"/>
          <w:lang w:val="pl-PL"/>
        </w:rPr>
      </w:pPr>
      <w:r w:rsidRPr="00673DF6">
        <w:rPr>
          <w:rFonts w:ascii="Arial Narrow" w:hAnsi="Arial Narrow"/>
          <w:b/>
          <w:bCs/>
          <w:color w:val="000000"/>
          <w:sz w:val="24"/>
          <w:szCs w:val="24"/>
        </w:rPr>
        <w:t>„Dostawę oleju opałowego lekkiego spełniającego warunki PN-C 96024:2011</w:t>
      </w:r>
      <w:r w:rsidRPr="00673DF6">
        <w:rPr>
          <w:rFonts w:ascii="Arial Narrow" w:hAnsi="Arial Narrow"/>
          <w:b/>
          <w:sz w:val="24"/>
          <w:szCs w:val="24"/>
          <w:lang w:val="pl-PL"/>
        </w:rPr>
        <w:t xml:space="preserve"> dla niżej wymienionych  części :                                                        </w:t>
      </w:r>
    </w:p>
    <w:p w:rsidR="004D154C" w:rsidRPr="00FB0A88" w:rsidRDefault="004D154C" w:rsidP="004D154C">
      <w:pPr>
        <w:pStyle w:val="Akapitzlist"/>
        <w:suppressAutoHyphens w:val="0"/>
        <w:spacing w:after="0" w:line="240" w:lineRule="auto"/>
        <w:ind w:hanging="720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FB0A88">
        <w:rPr>
          <w:rFonts w:ascii="Arial Narrow" w:hAnsi="Arial Narrow"/>
          <w:b/>
          <w:sz w:val="22"/>
          <w:szCs w:val="22"/>
          <w:lang w:val="pl-PL"/>
        </w:rPr>
        <w:t xml:space="preserve">Część 1 </w:t>
      </w:r>
      <w:r w:rsidR="00FB0A88">
        <w:rPr>
          <w:rFonts w:ascii="Arial Narrow" w:hAnsi="Arial Narrow"/>
          <w:b/>
          <w:sz w:val="22"/>
          <w:szCs w:val="22"/>
          <w:lang w:val="pl-PL"/>
        </w:rPr>
        <w:t>–</w:t>
      </w:r>
      <w:r w:rsidRPr="00FB0A88">
        <w:rPr>
          <w:rFonts w:ascii="Arial Narrow" w:hAnsi="Arial Narrow"/>
          <w:b/>
          <w:sz w:val="22"/>
          <w:szCs w:val="22"/>
          <w:lang w:val="pl-PL"/>
        </w:rPr>
        <w:t xml:space="preserve"> </w:t>
      </w:r>
      <w:r w:rsidR="00FB0A88">
        <w:rPr>
          <w:rFonts w:ascii="Arial Narrow" w:hAnsi="Arial Narrow"/>
          <w:b/>
          <w:sz w:val="22"/>
          <w:szCs w:val="22"/>
          <w:lang w:val="pl-PL"/>
        </w:rPr>
        <w:t xml:space="preserve">Zespół </w:t>
      </w:r>
      <w:r w:rsidR="00FB0A88" w:rsidRPr="00FB0A88">
        <w:rPr>
          <w:rFonts w:ascii="Arial Narrow" w:hAnsi="Arial Narrow"/>
          <w:b/>
          <w:sz w:val="22"/>
          <w:szCs w:val="22"/>
        </w:rPr>
        <w:t>Szk</w:t>
      </w:r>
      <w:r w:rsidR="00FB0A88" w:rsidRPr="00FB0A88">
        <w:rPr>
          <w:rFonts w:ascii="Arial Narrow" w:hAnsi="Arial Narrow"/>
          <w:b/>
          <w:sz w:val="22"/>
          <w:szCs w:val="22"/>
          <w:lang w:val="pl-PL"/>
        </w:rPr>
        <w:t>olno - Przedszkolny</w:t>
      </w:r>
      <w:r w:rsidRPr="00FB0A88">
        <w:rPr>
          <w:rFonts w:ascii="Arial Narrow" w:hAnsi="Arial Narrow"/>
          <w:b/>
          <w:sz w:val="22"/>
          <w:szCs w:val="22"/>
        </w:rPr>
        <w:t xml:space="preserve"> im. Dzieci Potulic w Potulicach</w:t>
      </w:r>
      <w:r w:rsidR="00FB0A88" w:rsidRPr="00FB0A88">
        <w:rPr>
          <w:rFonts w:ascii="Arial Narrow" w:hAnsi="Arial Narrow"/>
          <w:b/>
          <w:sz w:val="22"/>
          <w:szCs w:val="22"/>
          <w:lang w:val="pl-PL"/>
        </w:rPr>
        <w:t xml:space="preserve"> ul. Szkolna 4</w:t>
      </w:r>
      <w:r w:rsidR="0028545D">
        <w:rPr>
          <w:rFonts w:ascii="Arial Narrow" w:hAnsi="Arial Narrow"/>
          <w:b/>
          <w:sz w:val="22"/>
          <w:szCs w:val="22"/>
        </w:rPr>
        <w:t xml:space="preserve"> w ilości </w:t>
      </w:r>
      <w:r w:rsidR="0028545D">
        <w:rPr>
          <w:rFonts w:ascii="Arial Narrow" w:hAnsi="Arial Narrow"/>
          <w:b/>
          <w:sz w:val="22"/>
          <w:szCs w:val="22"/>
          <w:lang w:val="pl-PL"/>
        </w:rPr>
        <w:t>15</w:t>
      </w:r>
      <w:r w:rsidRPr="00FB0A88">
        <w:rPr>
          <w:rFonts w:ascii="Arial Narrow" w:hAnsi="Arial Narrow"/>
          <w:b/>
          <w:sz w:val="22"/>
          <w:szCs w:val="22"/>
        </w:rPr>
        <w:t xml:space="preserve"> 000 litrów; </w:t>
      </w:r>
    </w:p>
    <w:p w:rsidR="004D154C" w:rsidRPr="00FB0A88" w:rsidRDefault="004D154C" w:rsidP="004D154C">
      <w:pPr>
        <w:pStyle w:val="Akapitzlist"/>
        <w:suppressAutoHyphens w:val="0"/>
        <w:spacing w:after="0" w:line="240" w:lineRule="auto"/>
        <w:ind w:hanging="720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DC3CE2">
        <w:rPr>
          <w:rFonts w:ascii="Arial Narrow" w:hAnsi="Arial Narrow"/>
          <w:b/>
          <w:sz w:val="22"/>
          <w:szCs w:val="22"/>
          <w:lang w:val="pl-PL"/>
        </w:rPr>
        <w:t xml:space="preserve">Część 2 </w:t>
      </w:r>
      <w:r w:rsidR="00FB0A88" w:rsidRPr="00DC3CE2">
        <w:rPr>
          <w:rFonts w:ascii="Arial Narrow" w:hAnsi="Arial Narrow"/>
          <w:b/>
          <w:sz w:val="22"/>
          <w:szCs w:val="22"/>
          <w:lang w:val="pl-PL"/>
        </w:rPr>
        <w:t>–</w:t>
      </w:r>
      <w:r w:rsidRPr="00DC3CE2">
        <w:rPr>
          <w:rFonts w:ascii="Arial Narrow" w:hAnsi="Arial Narrow"/>
          <w:b/>
          <w:sz w:val="22"/>
          <w:szCs w:val="22"/>
          <w:lang w:val="pl-PL"/>
        </w:rPr>
        <w:t xml:space="preserve"> </w:t>
      </w:r>
      <w:r w:rsidR="00FB0A88" w:rsidRPr="00DC3CE2">
        <w:rPr>
          <w:rFonts w:ascii="Arial Narrow" w:hAnsi="Arial Narrow"/>
          <w:b/>
          <w:sz w:val="22"/>
          <w:szCs w:val="22"/>
          <w:lang w:val="pl-PL"/>
        </w:rPr>
        <w:t xml:space="preserve">Zespół </w:t>
      </w:r>
      <w:r w:rsidR="00FB0A88" w:rsidRPr="00DC3CE2">
        <w:rPr>
          <w:rFonts w:ascii="Arial Narrow" w:hAnsi="Arial Narrow"/>
          <w:b/>
          <w:sz w:val="22"/>
          <w:szCs w:val="22"/>
        </w:rPr>
        <w:t>Szk</w:t>
      </w:r>
      <w:r w:rsidR="00FB0A88" w:rsidRPr="00DC3CE2">
        <w:rPr>
          <w:rFonts w:ascii="Arial Narrow" w:hAnsi="Arial Narrow"/>
          <w:b/>
          <w:sz w:val="22"/>
          <w:szCs w:val="22"/>
          <w:lang w:val="pl-PL"/>
        </w:rPr>
        <w:t>olno - Przedszkolny</w:t>
      </w:r>
      <w:r w:rsidRPr="00DC3CE2">
        <w:rPr>
          <w:rFonts w:ascii="Arial Narrow" w:hAnsi="Arial Narrow"/>
          <w:b/>
          <w:sz w:val="22"/>
          <w:szCs w:val="22"/>
        </w:rPr>
        <w:t xml:space="preserve"> w Śle</w:t>
      </w:r>
      <w:r w:rsidR="00DC3CE2" w:rsidRPr="00DC3CE2">
        <w:rPr>
          <w:rFonts w:ascii="Arial Narrow" w:hAnsi="Arial Narrow"/>
          <w:b/>
          <w:sz w:val="22"/>
          <w:szCs w:val="22"/>
        </w:rPr>
        <w:t>sinie ul. Dworcowa 9 w ilości 3</w:t>
      </w:r>
      <w:r w:rsidR="002065ED">
        <w:rPr>
          <w:rFonts w:ascii="Arial Narrow" w:hAnsi="Arial Narrow"/>
          <w:b/>
          <w:sz w:val="22"/>
          <w:szCs w:val="22"/>
          <w:lang w:val="pl-PL"/>
        </w:rPr>
        <w:t>5</w:t>
      </w:r>
      <w:r w:rsidRPr="00DC3CE2">
        <w:rPr>
          <w:rFonts w:ascii="Arial Narrow" w:hAnsi="Arial Narrow"/>
          <w:b/>
          <w:sz w:val="22"/>
          <w:szCs w:val="22"/>
        </w:rPr>
        <w:t xml:space="preserve"> 000 litrów;</w:t>
      </w:r>
    </w:p>
    <w:p w:rsidR="004D154C" w:rsidRPr="00FB0A88" w:rsidRDefault="004D154C" w:rsidP="004D154C">
      <w:pPr>
        <w:pStyle w:val="Akapitzlist"/>
        <w:suppressAutoHyphens w:val="0"/>
        <w:spacing w:after="0" w:line="240" w:lineRule="auto"/>
        <w:ind w:hanging="720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FB0A88">
        <w:rPr>
          <w:rFonts w:ascii="Arial Narrow" w:hAnsi="Arial Narrow"/>
          <w:b/>
          <w:sz w:val="22"/>
          <w:szCs w:val="22"/>
          <w:lang w:val="pl-PL"/>
        </w:rPr>
        <w:t xml:space="preserve">Część 3 </w:t>
      </w:r>
      <w:r w:rsidR="00FB0A88">
        <w:rPr>
          <w:rFonts w:ascii="Arial Narrow" w:hAnsi="Arial Narrow"/>
          <w:b/>
          <w:sz w:val="22"/>
          <w:szCs w:val="22"/>
          <w:lang w:val="pl-PL"/>
        </w:rPr>
        <w:t>–</w:t>
      </w:r>
      <w:r w:rsidRPr="00FB0A88">
        <w:rPr>
          <w:rFonts w:ascii="Arial Narrow" w:hAnsi="Arial Narrow"/>
          <w:b/>
          <w:sz w:val="22"/>
          <w:szCs w:val="22"/>
          <w:lang w:val="pl-PL"/>
        </w:rPr>
        <w:t xml:space="preserve"> </w:t>
      </w:r>
      <w:r w:rsidR="0028545D">
        <w:rPr>
          <w:rFonts w:ascii="Arial Narrow" w:hAnsi="Arial Narrow"/>
          <w:b/>
          <w:sz w:val="22"/>
          <w:szCs w:val="22"/>
          <w:lang w:val="pl-PL"/>
        </w:rPr>
        <w:t>Zespół Szkolno -</w:t>
      </w:r>
      <w:r w:rsidR="002065ED">
        <w:rPr>
          <w:rFonts w:ascii="Arial Narrow" w:hAnsi="Arial Narrow"/>
          <w:b/>
          <w:sz w:val="22"/>
          <w:szCs w:val="22"/>
          <w:lang w:val="pl-PL"/>
        </w:rPr>
        <w:t xml:space="preserve"> Przedszkolny </w:t>
      </w:r>
      <w:r w:rsidR="00267657">
        <w:rPr>
          <w:rFonts w:ascii="Arial Narrow" w:hAnsi="Arial Narrow"/>
          <w:b/>
          <w:sz w:val="22"/>
          <w:szCs w:val="22"/>
        </w:rPr>
        <w:t>w Występie</w:t>
      </w:r>
      <w:r w:rsidR="0028545D">
        <w:rPr>
          <w:rFonts w:ascii="Arial Narrow" w:hAnsi="Arial Narrow"/>
          <w:b/>
          <w:sz w:val="22"/>
          <w:szCs w:val="22"/>
        </w:rPr>
        <w:t xml:space="preserve"> ul. Wiejska 1 w ilości </w:t>
      </w:r>
      <w:r w:rsidR="00536E2E">
        <w:rPr>
          <w:rFonts w:ascii="Arial Narrow" w:hAnsi="Arial Narrow"/>
          <w:b/>
          <w:sz w:val="22"/>
          <w:szCs w:val="22"/>
          <w:lang w:val="pl-PL"/>
        </w:rPr>
        <w:t>45</w:t>
      </w:r>
      <w:r w:rsidRPr="00FB0A88">
        <w:rPr>
          <w:rFonts w:ascii="Arial Narrow" w:hAnsi="Arial Narrow"/>
          <w:b/>
          <w:sz w:val="22"/>
          <w:szCs w:val="22"/>
        </w:rPr>
        <w:t xml:space="preserve"> 000 litrów;</w:t>
      </w:r>
    </w:p>
    <w:p w:rsidR="00FB2777" w:rsidRPr="00FB0A88" w:rsidRDefault="00FB2777" w:rsidP="00FB2777">
      <w:pPr>
        <w:spacing w:after="0" w:line="240" w:lineRule="auto"/>
        <w:rPr>
          <w:rFonts w:ascii="Arial Narrow" w:hAnsi="Arial Narrow"/>
          <w:b/>
        </w:rPr>
      </w:pPr>
      <w:r w:rsidRPr="00FB0A88">
        <w:rPr>
          <w:rFonts w:ascii="Arial Narrow" w:hAnsi="Arial Narrow"/>
          <w:b/>
        </w:rPr>
        <w:t>Postępowanie opublikowano :</w:t>
      </w:r>
    </w:p>
    <w:p w:rsidR="00FB2777" w:rsidRPr="001E3D5D" w:rsidRDefault="00FB2777" w:rsidP="00FB2777">
      <w:pPr>
        <w:pStyle w:val="Akapitzlist"/>
        <w:suppressAutoHyphens w:val="0"/>
        <w:spacing w:after="0" w:line="240" w:lineRule="auto"/>
        <w:ind w:left="2628" w:hanging="360"/>
        <w:contextualSpacing/>
        <w:rPr>
          <w:rFonts w:ascii="Arial Narrow" w:hAnsi="Arial Narrow"/>
          <w:sz w:val="24"/>
          <w:szCs w:val="24"/>
        </w:rPr>
      </w:pPr>
      <w:r w:rsidRPr="001E3D5D">
        <w:rPr>
          <w:rFonts w:ascii="Arial Narrow" w:hAnsi="Arial Narrow"/>
          <w:sz w:val="24"/>
          <w:szCs w:val="24"/>
        </w:rPr>
        <w:t>1.</w:t>
      </w:r>
      <w:r w:rsidRPr="001E3D5D">
        <w:rPr>
          <w:rFonts w:ascii="Arial Narrow" w:hAnsi="Arial Narrow"/>
          <w:sz w:val="24"/>
          <w:szCs w:val="24"/>
        </w:rPr>
        <w:tab/>
        <w:t>W Biulet</w:t>
      </w:r>
      <w:r w:rsidR="009E58CD">
        <w:rPr>
          <w:rFonts w:ascii="Arial Narrow" w:hAnsi="Arial Narrow"/>
          <w:sz w:val="24"/>
          <w:szCs w:val="24"/>
        </w:rPr>
        <w:t>ynie Zamówień Publicznych (BZP</w:t>
      </w:r>
      <w:r w:rsidR="0028545D">
        <w:rPr>
          <w:rFonts w:ascii="Arial Narrow" w:hAnsi="Arial Narrow"/>
          <w:sz w:val="24"/>
          <w:szCs w:val="24"/>
        </w:rPr>
        <w:t>) Nr ……………………..… - 20</w:t>
      </w:r>
      <w:r w:rsidR="0028545D">
        <w:rPr>
          <w:rFonts w:ascii="Arial Narrow" w:hAnsi="Arial Narrow"/>
          <w:sz w:val="24"/>
          <w:szCs w:val="24"/>
          <w:lang w:val="pl-PL"/>
        </w:rPr>
        <w:t>20</w:t>
      </w:r>
      <w:r w:rsidRPr="001E3D5D">
        <w:rPr>
          <w:rFonts w:ascii="Arial Narrow" w:hAnsi="Arial Narrow"/>
          <w:sz w:val="24"/>
          <w:szCs w:val="24"/>
        </w:rPr>
        <w:t xml:space="preserve">               w dniu ……………</w:t>
      </w:r>
      <w:r w:rsidR="0028545D">
        <w:rPr>
          <w:rFonts w:ascii="Arial Narrow" w:hAnsi="Arial Narrow"/>
          <w:sz w:val="24"/>
          <w:szCs w:val="24"/>
          <w:lang w:val="pl-PL"/>
        </w:rPr>
        <w:t>2020</w:t>
      </w:r>
      <w:r w:rsidRPr="001E3D5D">
        <w:rPr>
          <w:rFonts w:ascii="Arial Narrow" w:hAnsi="Arial Narrow"/>
          <w:sz w:val="24"/>
          <w:szCs w:val="24"/>
        </w:rPr>
        <w:t xml:space="preserve"> r.</w:t>
      </w:r>
    </w:p>
    <w:p w:rsidR="00FB2777" w:rsidRPr="00E776D0" w:rsidRDefault="00FB2777" w:rsidP="00312594">
      <w:pPr>
        <w:pStyle w:val="Akapitzlist"/>
        <w:suppressAutoHyphens w:val="0"/>
        <w:spacing w:after="0" w:line="240" w:lineRule="auto"/>
        <w:ind w:left="2628" w:hanging="360"/>
        <w:contextualSpacing/>
        <w:rPr>
          <w:rFonts w:ascii="Arial Narrow" w:hAnsi="Arial Narrow"/>
          <w:sz w:val="24"/>
          <w:szCs w:val="24"/>
          <w:lang w:val="pl-PL"/>
        </w:rPr>
      </w:pPr>
      <w:r w:rsidRPr="001E3D5D">
        <w:rPr>
          <w:rFonts w:ascii="Arial Narrow" w:hAnsi="Arial Narrow"/>
          <w:sz w:val="24"/>
          <w:szCs w:val="24"/>
        </w:rPr>
        <w:t>2.</w:t>
      </w:r>
      <w:r w:rsidRPr="001E3D5D">
        <w:rPr>
          <w:rFonts w:ascii="Arial Narrow" w:hAnsi="Arial Narrow"/>
          <w:sz w:val="24"/>
          <w:szCs w:val="24"/>
        </w:rPr>
        <w:tab/>
      </w:r>
      <w:r w:rsidRPr="00673DF6">
        <w:rPr>
          <w:rFonts w:ascii="Arial Narrow" w:hAnsi="Arial Narrow"/>
          <w:sz w:val="24"/>
          <w:szCs w:val="24"/>
        </w:rPr>
        <w:t>Na stron</w:t>
      </w:r>
      <w:r w:rsidR="00E776D0" w:rsidRPr="00673DF6">
        <w:rPr>
          <w:rFonts w:ascii="Arial Narrow" w:hAnsi="Arial Narrow"/>
          <w:sz w:val="24"/>
          <w:szCs w:val="24"/>
        </w:rPr>
        <w:t>ie internetowej Zamawiającego</w:t>
      </w:r>
      <w:r w:rsidR="00E776D0" w:rsidRPr="00673DF6">
        <w:rPr>
          <w:rFonts w:ascii="Arial Narrow" w:hAnsi="Arial Narrow"/>
          <w:sz w:val="24"/>
          <w:szCs w:val="24"/>
          <w:lang w:val="pl-PL"/>
        </w:rPr>
        <w:t>: www.zoor.gmina-naklo.pl</w:t>
      </w:r>
    </w:p>
    <w:p w:rsidR="00312594" w:rsidRPr="001E3D5D" w:rsidRDefault="00312594" w:rsidP="00312594">
      <w:pPr>
        <w:pStyle w:val="Akapitzlist"/>
        <w:suppressAutoHyphens w:val="0"/>
        <w:spacing w:after="0" w:line="240" w:lineRule="auto"/>
        <w:ind w:left="2628" w:hanging="360"/>
        <w:contextualSpacing/>
        <w:rPr>
          <w:rFonts w:ascii="Arial Narrow" w:hAnsi="Arial Narrow"/>
          <w:sz w:val="24"/>
          <w:szCs w:val="24"/>
        </w:rPr>
      </w:pPr>
    </w:p>
    <w:p w:rsidR="00FB2777" w:rsidRPr="001E3D5D" w:rsidRDefault="00FB2777" w:rsidP="00FB2777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1E3D5D">
        <w:rPr>
          <w:rFonts w:ascii="Arial Narrow" w:hAnsi="Arial Narrow"/>
          <w:b/>
          <w:sz w:val="24"/>
          <w:szCs w:val="24"/>
        </w:rPr>
        <w:t>OŚWIADCZENIE</w:t>
      </w:r>
    </w:p>
    <w:p w:rsidR="001D6057" w:rsidRPr="001D6057" w:rsidRDefault="001D6057" w:rsidP="001D605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1D6057">
        <w:rPr>
          <w:rFonts w:ascii="Arial Narrow" w:hAnsi="Arial Narrow"/>
          <w:sz w:val="24"/>
          <w:szCs w:val="24"/>
        </w:rPr>
        <w:t>Oświadczam/y, że:</w:t>
      </w:r>
    </w:p>
    <w:p w:rsidR="001D6057" w:rsidRPr="001D6057" w:rsidRDefault="001D6057" w:rsidP="002A69A1">
      <w:pPr>
        <w:numPr>
          <w:ilvl w:val="0"/>
          <w:numId w:val="42"/>
        </w:numPr>
        <w:spacing w:after="0" w:line="240" w:lineRule="auto"/>
        <w:contextualSpacing/>
        <w:jc w:val="both"/>
        <w:rPr>
          <w:rFonts w:ascii="Arial Narrow" w:hAnsi="Arial Narrow" w:cs="Arial"/>
          <w:b/>
        </w:rPr>
      </w:pPr>
      <w:r w:rsidRPr="001D6057">
        <w:rPr>
          <w:rFonts w:ascii="Arial Narrow" w:hAnsi="Arial Narrow" w:cs="Arial"/>
          <w:b/>
        </w:rPr>
        <w:t>nie należę/my do grupy kapitałowej*</w:t>
      </w:r>
      <w:r w:rsidRPr="001D6057">
        <w:rPr>
          <w:rFonts w:ascii="Arial Narrow" w:hAnsi="Arial Narrow" w:cs="Arial"/>
        </w:rPr>
        <w:t xml:space="preserve">, </w:t>
      </w:r>
      <w:r w:rsidR="009E7395">
        <w:rPr>
          <w:rFonts w:ascii="Arial Narrow" w:hAnsi="Arial Narrow" w:cs="Arial"/>
          <w:b/>
        </w:rPr>
        <w:t>z</w:t>
      </w:r>
      <w:r w:rsidRPr="001D6057">
        <w:rPr>
          <w:rFonts w:ascii="Arial Narrow" w:hAnsi="Arial Narrow" w:cs="Arial"/>
          <w:b/>
        </w:rPr>
        <w:t xml:space="preserve"> żadnym z wykonawców, którzy złożyli ofertę w przedmiotowym postępowaniu.</w:t>
      </w:r>
    </w:p>
    <w:p w:rsidR="001D6057" w:rsidRPr="001D6057" w:rsidRDefault="001D6057" w:rsidP="001D6057">
      <w:pPr>
        <w:spacing w:after="0" w:line="240" w:lineRule="auto"/>
        <w:ind w:left="708"/>
        <w:jc w:val="both"/>
        <w:rPr>
          <w:rFonts w:ascii="Arial Narrow" w:hAnsi="Arial Narrow" w:cs="Arial"/>
        </w:rPr>
      </w:pPr>
      <w:r w:rsidRPr="001D6057">
        <w:rPr>
          <w:rFonts w:ascii="Arial Narrow" w:hAnsi="Arial Narrow" w:cs="Arial"/>
        </w:rPr>
        <w:t>w rozumieniu ustawy z dnia 16 lutego 2007 r. o ochronie konkurencji i konsumentów (tj. Dz. U. z 20</w:t>
      </w:r>
      <w:r w:rsidR="00536E2E">
        <w:rPr>
          <w:rFonts w:ascii="Arial Narrow" w:hAnsi="Arial Narrow" w:cs="Arial"/>
        </w:rPr>
        <w:t>20</w:t>
      </w:r>
      <w:r w:rsidRPr="001D6057">
        <w:rPr>
          <w:rFonts w:ascii="Arial Narrow" w:hAnsi="Arial Narrow" w:cs="Arial"/>
        </w:rPr>
        <w:t xml:space="preserve"> r.  poz. </w:t>
      </w:r>
      <w:r w:rsidR="00536E2E">
        <w:rPr>
          <w:rFonts w:ascii="Arial Narrow" w:hAnsi="Arial Narrow" w:cs="Arial"/>
        </w:rPr>
        <w:t>1076</w:t>
      </w:r>
      <w:r w:rsidRPr="001D6057">
        <w:rPr>
          <w:rFonts w:ascii="Arial Narrow" w:hAnsi="Arial Narrow" w:cs="Arial"/>
        </w:rPr>
        <w:t xml:space="preserve"> ze zm.), </w:t>
      </w:r>
    </w:p>
    <w:p w:rsidR="001D6057" w:rsidRPr="001D6057" w:rsidRDefault="001D6057" w:rsidP="001D6057">
      <w:pPr>
        <w:spacing w:after="0" w:line="240" w:lineRule="auto"/>
        <w:jc w:val="both"/>
        <w:rPr>
          <w:rFonts w:ascii="Arial Narrow" w:hAnsi="Arial Narrow" w:cs="Arial"/>
        </w:rPr>
      </w:pPr>
    </w:p>
    <w:p w:rsidR="001D6057" w:rsidRPr="001D6057" w:rsidRDefault="001D6057" w:rsidP="002A69A1">
      <w:pPr>
        <w:pStyle w:val="Akapitzlist"/>
        <w:numPr>
          <w:ilvl w:val="0"/>
          <w:numId w:val="42"/>
        </w:numPr>
        <w:suppressAutoHyphens w:val="0"/>
        <w:spacing w:after="0" w:line="240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1D6057">
        <w:rPr>
          <w:rFonts w:ascii="Arial Narrow" w:hAnsi="Arial Narrow" w:cs="Arial"/>
          <w:b/>
          <w:sz w:val="22"/>
          <w:szCs w:val="22"/>
        </w:rPr>
        <w:t>należę/my do grupy kapitałowej* z następującymi wykonawcami, którzy złożyli ofertę w przedmiotowym postępowaniu:</w:t>
      </w:r>
    </w:p>
    <w:p w:rsidR="001D6057" w:rsidRPr="001D6057" w:rsidRDefault="001D6057" w:rsidP="001D6057">
      <w:pPr>
        <w:spacing w:after="0" w:line="24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ab/>
      </w:r>
      <w:r w:rsidRPr="001D6057">
        <w:rPr>
          <w:rFonts w:ascii="Arial Narrow" w:hAnsi="Arial Narrow" w:cs="Arial"/>
        </w:rPr>
        <w:t xml:space="preserve"> - ………………………………………………………………………………………………………….</w:t>
      </w:r>
    </w:p>
    <w:p w:rsidR="001D6057" w:rsidRPr="001D6057" w:rsidRDefault="001D6057" w:rsidP="00536E2E">
      <w:pPr>
        <w:spacing w:after="0" w:line="240" w:lineRule="auto"/>
        <w:ind w:left="708"/>
        <w:jc w:val="both"/>
        <w:rPr>
          <w:rFonts w:ascii="Arial Narrow" w:hAnsi="Arial Narrow" w:cs="Arial"/>
          <w:b/>
          <w:sz w:val="28"/>
          <w:szCs w:val="28"/>
        </w:rPr>
      </w:pPr>
      <w:r w:rsidRPr="001D6057">
        <w:rPr>
          <w:rFonts w:ascii="Arial Narrow" w:hAnsi="Arial Narrow" w:cs="Arial"/>
        </w:rPr>
        <w:t xml:space="preserve">w rozumieniu ustawy z dnia 16 lutego 2007 r. o ochronie konkurencji </w:t>
      </w:r>
      <w:r w:rsidR="00536E2E">
        <w:rPr>
          <w:rFonts w:ascii="Arial Narrow" w:hAnsi="Arial Narrow" w:cs="Arial"/>
        </w:rPr>
        <w:t>i konsumentów (tj. Dz. U. z 2020</w:t>
      </w:r>
      <w:r w:rsidRPr="001D6057">
        <w:rPr>
          <w:rFonts w:ascii="Arial Narrow" w:hAnsi="Arial Narrow" w:cs="Arial"/>
        </w:rPr>
        <w:t xml:space="preserve"> r. poz. </w:t>
      </w:r>
      <w:r w:rsidR="00536E2E">
        <w:rPr>
          <w:rFonts w:ascii="Arial Narrow" w:hAnsi="Arial Narrow" w:cs="Arial"/>
        </w:rPr>
        <w:t>1076</w:t>
      </w:r>
      <w:r w:rsidRPr="001D6057">
        <w:rPr>
          <w:rFonts w:ascii="Arial Narrow" w:hAnsi="Arial Narrow" w:cs="Arial"/>
        </w:rPr>
        <w:t xml:space="preserve"> ze zm.),</w:t>
      </w:r>
    </w:p>
    <w:p w:rsidR="001D6057" w:rsidRPr="001D6057" w:rsidRDefault="001D6057" w:rsidP="001D6057">
      <w:pPr>
        <w:spacing w:after="0" w:line="240" w:lineRule="auto"/>
        <w:rPr>
          <w:rFonts w:ascii="Arial Narrow" w:hAnsi="Arial Narrow" w:cs="Arial"/>
          <w:b/>
          <w:sz w:val="24"/>
          <w:szCs w:val="28"/>
        </w:rPr>
      </w:pPr>
    </w:p>
    <w:p w:rsidR="001D6057" w:rsidRPr="001D6057" w:rsidRDefault="001D6057" w:rsidP="001D6057">
      <w:pPr>
        <w:spacing w:after="0" w:line="240" w:lineRule="auto"/>
        <w:rPr>
          <w:rFonts w:ascii="Arial Narrow" w:hAnsi="Arial Narrow" w:cs="Arial"/>
          <w:b/>
          <w:sz w:val="24"/>
          <w:szCs w:val="28"/>
        </w:rPr>
      </w:pPr>
      <w:r w:rsidRPr="001D6057">
        <w:rPr>
          <w:rFonts w:ascii="Arial Narrow" w:hAnsi="Arial Narrow" w:cs="Arial"/>
          <w:b/>
          <w:sz w:val="24"/>
          <w:szCs w:val="28"/>
        </w:rPr>
        <w:t>* właściwe zaznaczyć</w:t>
      </w:r>
    </w:p>
    <w:p w:rsidR="001D6057" w:rsidRPr="001D6057" w:rsidRDefault="001D6057" w:rsidP="001D6057">
      <w:pPr>
        <w:spacing w:after="0" w:line="240" w:lineRule="auto"/>
        <w:jc w:val="both"/>
        <w:rPr>
          <w:rFonts w:ascii="Arial Narrow" w:hAnsi="Arial Narrow" w:cs="Arial"/>
          <w:color w:val="222222"/>
        </w:rPr>
      </w:pPr>
      <w:r w:rsidRPr="001D6057">
        <w:rPr>
          <w:rFonts w:ascii="Arial Narrow" w:hAnsi="Arial Narrow" w:cs="Arial"/>
          <w:color w:val="222222"/>
        </w:rPr>
        <w:t>W przypadku przynależności do tej samej grupy kapitałowej Wykonawca może złożyć wraz z oświadczeniem dowody potwierdzające, że powiązania z innym Wykonawcą nie prowadzą do zakłócenia konkurencji w postępowaniu o udzielenie zamówienia.</w:t>
      </w:r>
    </w:p>
    <w:p w:rsidR="001D6057" w:rsidRPr="001D6057" w:rsidRDefault="001D6057" w:rsidP="001D6057">
      <w:pPr>
        <w:spacing w:after="0" w:line="240" w:lineRule="auto"/>
        <w:jc w:val="both"/>
        <w:rPr>
          <w:rFonts w:ascii="Arial Narrow" w:hAnsi="Arial Narrow" w:cs="Arial"/>
        </w:rPr>
      </w:pPr>
      <w:r w:rsidRPr="001D6057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D6057" w:rsidRPr="001D6057" w:rsidRDefault="001D6057" w:rsidP="001D6057">
      <w:pPr>
        <w:spacing w:after="0" w:line="240" w:lineRule="auto"/>
        <w:rPr>
          <w:rFonts w:ascii="Arial Narrow" w:hAnsi="Arial Narrow"/>
          <w:b/>
          <w:sz w:val="18"/>
        </w:rPr>
      </w:pPr>
    </w:p>
    <w:p w:rsidR="001D6057" w:rsidRPr="001D6057" w:rsidRDefault="0028545D" w:rsidP="001D6057">
      <w:pPr>
        <w:spacing w:after="0" w:line="240" w:lineRule="auto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………………………………...., dnia ……………2020</w:t>
      </w:r>
      <w:r w:rsidR="001D6057" w:rsidRPr="001D6057">
        <w:rPr>
          <w:rFonts w:ascii="Arial Narrow" w:hAnsi="Arial Narrow"/>
          <w:szCs w:val="24"/>
        </w:rPr>
        <w:t xml:space="preserve"> r.</w:t>
      </w:r>
    </w:p>
    <w:p w:rsidR="001D6057" w:rsidRPr="001D6057" w:rsidRDefault="001D6057" w:rsidP="001D6057">
      <w:pPr>
        <w:spacing w:after="0" w:line="240" w:lineRule="auto"/>
        <w:ind w:left="720"/>
        <w:jc w:val="center"/>
        <w:rPr>
          <w:rFonts w:ascii="Arial Narrow" w:hAnsi="Arial Narrow"/>
          <w:szCs w:val="24"/>
        </w:rPr>
      </w:pPr>
      <w:r w:rsidRPr="001D6057">
        <w:rPr>
          <w:rFonts w:ascii="Arial Narrow" w:hAnsi="Arial Narrow"/>
          <w:szCs w:val="24"/>
        </w:rPr>
        <w:t xml:space="preserve">                                                …..………………….…………………….</w:t>
      </w:r>
    </w:p>
    <w:p w:rsidR="001D6057" w:rsidRPr="001D6057" w:rsidRDefault="001D6057" w:rsidP="001D6057">
      <w:pPr>
        <w:spacing w:after="0" w:line="240" w:lineRule="auto"/>
        <w:ind w:left="720"/>
        <w:rPr>
          <w:rFonts w:ascii="Arial Narrow" w:hAnsi="Arial Narrow"/>
          <w:sz w:val="18"/>
        </w:rPr>
      </w:pPr>
      <w:r w:rsidRPr="001D6057">
        <w:rPr>
          <w:rFonts w:ascii="Arial Narrow" w:hAnsi="Arial Narrow"/>
          <w:szCs w:val="24"/>
        </w:rPr>
        <w:tab/>
        <w:t xml:space="preserve">                                                      </w:t>
      </w:r>
      <w:r w:rsidRPr="001D6057">
        <w:rPr>
          <w:rFonts w:ascii="Arial Narrow" w:hAnsi="Arial Narrow"/>
          <w:sz w:val="18"/>
        </w:rPr>
        <w:t xml:space="preserve">          (sprawowana funkcja, podpis osoby uprawnionej)</w:t>
      </w:r>
    </w:p>
    <w:p w:rsidR="001D6057" w:rsidRPr="001D6057" w:rsidRDefault="001D6057" w:rsidP="001D6057">
      <w:pPr>
        <w:spacing w:after="0" w:line="240" w:lineRule="auto"/>
        <w:ind w:left="720"/>
        <w:rPr>
          <w:rFonts w:ascii="Arial Narrow" w:hAnsi="Arial Narrow"/>
          <w:sz w:val="18"/>
        </w:rPr>
      </w:pPr>
    </w:p>
    <w:p w:rsidR="003B2905" w:rsidRDefault="001D6057" w:rsidP="00795E1C">
      <w:pPr>
        <w:spacing w:after="0" w:line="240" w:lineRule="auto"/>
        <w:jc w:val="both"/>
      </w:pPr>
      <w:r w:rsidRPr="001D6057">
        <w:rPr>
          <w:rFonts w:ascii="Arial Narrow" w:eastAsiaTheme="minorHAnsi" w:hAnsi="Arial Narrow" w:cs="Arial"/>
          <w:b/>
          <w:i/>
          <w:u w:val="single"/>
        </w:rPr>
        <w:t xml:space="preserve">Oświadczenie należy złożyć w terminie 3 dni od zamieszczenia na stronie internetowej Zamawiającego informacji z otwarcia ofert, o której mowa w art. 86 ust. 5 ustawy z dnia 29 stycznia 2004 roku Prawo zamówień publicznych. </w:t>
      </w:r>
      <w:r w:rsidRPr="001D6057">
        <w:rPr>
          <w:rFonts w:ascii="Arial Narrow" w:hAnsi="Arial Narrow" w:cs="Arial"/>
          <w:b/>
        </w:rPr>
        <w:br w:type="page"/>
      </w:r>
    </w:p>
    <w:p w:rsidR="003B2905" w:rsidRDefault="003B2905">
      <w:pPr>
        <w:sectPr w:rsidR="003B2905" w:rsidSect="00FC2753">
          <w:headerReference w:type="default" r:id="rId9"/>
          <w:footerReference w:type="default" r:id="rId10"/>
          <w:pgSz w:w="11906" w:h="16838"/>
          <w:pgMar w:top="1418" w:right="1304" w:bottom="1418" w:left="1304" w:header="709" w:footer="709" w:gutter="0"/>
          <w:cols w:space="708"/>
          <w:docGrid w:linePitch="360"/>
        </w:sectPr>
      </w:pPr>
    </w:p>
    <w:p w:rsidR="003B2905" w:rsidRPr="003B2905" w:rsidRDefault="003B2905" w:rsidP="003710D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3B2905"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 xml:space="preserve">Załącznik nr </w:t>
      </w:r>
      <w:r w:rsidR="008E296C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</w:p>
    <w:p w:rsidR="003710D0" w:rsidRDefault="003710D0" w:rsidP="003B290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3B2905" w:rsidRDefault="003B2905" w:rsidP="003B290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B2905">
        <w:rPr>
          <w:rFonts w:ascii="Times New Roman" w:eastAsia="Times New Roman" w:hAnsi="Times New Roman"/>
          <w:b/>
          <w:sz w:val="24"/>
          <w:szCs w:val="24"/>
          <w:lang w:eastAsia="pl-PL"/>
        </w:rPr>
        <w:t>FORMULARZ       CENOWY</w:t>
      </w:r>
    </w:p>
    <w:p w:rsidR="003710D0" w:rsidRPr="003B2905" w:rsidRDefault="003710D0" w:rsidP="003B290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3B2905" w:rsidRPr="003B2905" w:rsidRDefault="003B2905" w:rsidP="003B2905">
      <w:pPr>
        <w:spacing w:after="0" w:line="240" w:lineRule="auto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3B2905">
        <w:rPr>
          <w:rFonts w:ascii="Times New Roman" w:eastAsia="Times New Roman" w:hAnsi="Times New Roman"/>
          <w:iCs/>
          <w:sz w:val="24"/>
          <w:szCs w:val="24"/>
          <w:lang w:eastAsia="pl-PL"/>
        </w:rPr>
        <w:t>Nazwa wykonawcy ....................................................</w:t>
      </w:r>
    </w:p>
    <w:p w:rsidR="003B2905" w:rsidRPr="003B2905" w:rsidRDefault="003B2905" w:rsidP="003B2905">
      <w:pPr>
        <w:spacing w:after="0" w:line="240" w:lineRule="auto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3B2905" w:rsidRPr="003B2905" w:rsidRDefault="003B2905" w:rsidP="003B2905">
      <w:pPr>
        <w:spacing w:after="0" w:line="240" w:lineRule="auto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3B2905">
        <w:rPr>
          <w:rFonts w:ascii="Times New Roman" w:eastAsia="Times New Roman" w:hAnsi="Times New Roman"/>
          <w:iCs/>
          <w:sz w:val="24"/>
          <w:szCs w:val="24"/>
          <w:lang w:eastAsia="pl-PL"/>
        </w:rPr>
        <w:t>Adres wykonawcy  ....................................................</w:t>
      </w:r>
    </w:p>
    <w:p w:rsidR="003B2905" w:rsidRPr="003B2905" w:rsidRDefault="003B2905" w:rsidP="003B290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B2905" w:rsidRPr="003B2905" w:rsidRDefault="003B2905" w:rsidP="003B2905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3B290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Składając ofertę w postępowaniu prowadzonym w trybie </w:t>
      </w:r>
      <w:r w:rsidRPr="003B2905">
        <w:rPr>
          <w:rFonts w:ascii="Times New Roman" w:eastAsia="Times New Roman" w:hAnsi="Times New Roman"/>
          <w:bCs/>
          <w:sz w:val="24"/>
          <w:szCs w:val="28"/>
          <w:lang w:eastAsia="pl-PL"/>
        </w:rPr>
        <w:t xml:space="preserve">przetargu nieograniczonego na </w:t>
      </w:r>
      <w:r w:rsidRPr="003B2905">
        <w:rPr>
          <w:rFonts w:ascii="Arial Narrow" w:eastAsia="Times New Roman" w:hAnsi="Arial Narrow"/>
          <w:bCs/>
          <w:color w:val="000000"/>
          <w:sz w:val="24"/>
          <w:szCs w:val="24"/>
          <w:lang w:eastAsia="pl-PL"/>
        </w:rPr>
        <w:t>„Dostawę oleju opałowego lekkiego spełniającego warunki PN-C 96024:2011</w:t>
      </w:r>
      <w:r w:rsidR="00FA5652">
        <w:rPr>
          <w:rFonts w:ascii="Arial Narrow" w:eastAsia="Times New Roman" w:hAnsi="Arial Narrow"/>
          <w:sz w:val="24"/>
          <w:szCs w:val="24"/>
          <w:lang w:eastAsia="pl-PL"/>
        </w:rPr>
        <w:t xml:space="preserve"> dla niżej wymienionych</w:t>
      </w:r>
      <w:r w:rsidRPr="003B2905">
        <w:rPr>
          <w:rFonts w:ascii="Arial Narrow" w:eastAsia="Times New Roman" w:hAnsi="Arial Narrow"/>
          <w:sz w:val="24"/>
          <w:szCs w:val="24"/>
          <w:lang w:eastAsia="pl-PL"/>
        </w:rPr>
        <w:t xml:space="preserve"> części :                                                                  </w:t>
      </w:r>
    </w:p>
    <w:p w:rsidR="003B2905" w:rsidRPr="003B2905" w:rsidRDefault="00FA5652" w:rsidP="003B2905">
      <w:pPr>
        <w:spacing w:after="0" w:line="240" w:lineRule="auto"/>
        <w:ind w:left="720" w:hanging="720"/>
        <w:contextualSpacing/>
        <w:jc w:val="both"/>
        <w:rPr>
          <w:rFonts w:ascii="Arial Narrow" w:hAnsi="Arial Narrow"/>
          <w:sz w:val="24"/>
          <w:szCs w:val="24"/>
          <w:lang w:val="x-none" w:eastAsia="ar-SA"/>
        </w:rPr>
      </w:pPr>
      <w:r>
        <w:rPr>
          <w:rFonts w:ascii="Arial Narrow" w:hAnsi="Arial Narrow"/>
          <w:sz w:val="24"/>
          <w:szCs w:val="24"/>
          <w:lang w:eastAsia="ar-SA"/>
        </w:rPr>
        <w:t>Część 1 – Zespół Szkolno -</w:t>
      </w:r>
      <w:r w:rsidR="003B2905" w:rsidRPr="003B2905">
        <w:rPr>
          <w:rFonts w:ascii="Arial Narrow" w:hAnsi="Arial Narrow"/>
          <w:sz w:val="24"/>
          <w:szCs w:val="24"/>
          <w:lang w:eastAsia="ar-SA"/>
        </w:rPr>
        <w:t xml:space="preserve"> Przedszkolny </w:t>
      </w:r>
      <w:r w:rsidR="003B2905" w:rsidRPr="003B2905">
        <w:rPr>
          <w:rFonts w:ascii="Arial Narrow" w:hAnsi="Arial Narrow"/>
          <w:sz w:val="24"/>
          <w:szCs w:val="24"/>
          <w:lang w:val="x-none" w:eastAsia="ar-SA"/>
        </w:rPr>
        <w:t>im. Dzieci Potulic w Potulicach</w:t>
      </w:r>
      <w:r w:rsidR="003B2905" w:rsidRPr="003B2905">
        <w:rPr>
          <w:rFonts w:ascii="Arial Narrow" w:hAnsi="Arial Narrow"/>
          <w:sz w:val="24"/>
          <w:szCs w:val="24"/>
          <w:lang w:eastAsia="ar-SA"/>
        </w:rPr>
        <w:t xml:space="preserve"> ul. Szkolna 4</w:t>
      </w:r>
      <w:r w:rsidR="001A55D7">
        <w:rPr>
          <w:rFonts w:ascii="Arial Narrow" w:hAnsi="Arial Narrow"/>
          <w:sz w:val="24"/>
          <w:szCs w:val="24"/>
          <w:lang w:val="x-none" w:eastAsia="ar-SA"/>
        </w:rPr>
        <w:t xml:space="preserve"> w ilości </w:t>
      </w:r>
      <w:r w:rsidR="001A55D7">
        <w:rPr>
          <w:rFonts w:ascii="Arial Narrow" w:hAnsi="Arial Narrow"/>
          <w:sz w:val="24"/>
          <w:szCs w:val="24"/>
          <w:lang w:eastAsia="ar-SA"/>
        </w:rPr>
        <w:t>15</w:t>
      </w:r>
      <w:r w:rsidR="003B2905" w:rsidRPr="003B2905">
        <w:rPr>
          <w:rFonts w:ascii="Arial Narrow" w:hAnsi="Arial Narrow"/>
          <w:sz w:val="24"/>
          <w:szCs w:val="24"/>
          <w:lang w:val="x-none" w:eastAsia="ar-SA"/>
        </w:rPr>
        <w:t xml:space="preserve"> 000 litrów; </w:t>
      </w:r>
    </w:p>
    <w:p w:rsidR="003B2905" w:rsidRPr="003B2905" w:rsidRDefault="00FA5652" w:rsidP="003B2905">
      <w:pPr>
        <w:spacing w:after="0" w:line="240" w:lineRule="auto"/>
        <w:ind w:left="720" w:hanging="720"/>
        <w:contextualSpacing/>
        <w:jc w:val="both"/>
        <w:rPr>
          <w:rFonts w:ascii="Arial Narrow" w:hAnsi="Arial Narrow"/>
          <w:sz w:val="24"/>
          <w:szCs w:val="24"/>
          <w:lang w:val="x-none" w:eastAsia="ar-SA"/>
        </w:rPr>
      </w:pPr>
      <w:r>
        <w:rPr>
          <w:rFonts w:ascii="Arial Narrow" w:hAnsi="Arial Narrow"/>
          <w:sz w:val="24"/>
          <w:szCs w:val="24"/>
          <w:lang w:eastAsia="ar-SA"/>
        </w:rPr>
        <w:t>Część 2 – Zespół Szkolno -</w:t>
      </w:r>
      <w:r w:rsidR="003B2905" w:rsidRPr="003B2905">
        <w:rPr>
          <w:rFonts w:ascii="Arial Narrow" w:hAnsi="Arial Narrow"/>
          <w:sz w:val="24"/>
          <w:szCs w:val="24"/>
          <w:lang w:eastAsia="ar-SA"/>
        </w:rPr>
        <w:t xml:space="preserve"> </w:t>
      </w:r>
      <w:r>
        <w:rPr>
          <w:rFonts w:ascii="Arial Narrow" w:hAnsi="Arial Narrow"/>
          <w:sz w:val="24"/>
          <w:szCs w:val="24"/>
          <w:lang w:eastAsia="ar-SA"/>
        </w:rPr>
        <w:t>P</w:t>
      </w:r>
      <w:r w:rsidR="003B2905" w:rsidRPr="003B2905">
        <w:rPr>
          <w:rFonts w:ascii="Arial Narrow" w:hAnsi="Arial Narrow"/>
          <w:sz w:val="24"/>
          <w:szCs w:val="24"/>
          <w:lang w:eastAsia="ar-SA"/>
        </w:rPr>
        <w:t xml:space="preserve">rzedszkolny </w:t>
      </w:r>
      <w:r w:rsidR="003B2905" w:rsidRPr="003B2905">
        <w:rPr>
          <w:rFonts w:ascii="Arial Narrow" w:hAnsi="Arial Narrow"/>
          <w:sz w:val="24"/>
          <w:szCs w:val="24"/>
          <w:lang w:val="x-none" w:eastAsia="ar-SA"/>
        </w:rPr>
        <w:t>w Ślesinie ul. Dworcowa 9 w ilości 35 000 litrów;</w:t>
      </w:r>
    </w:p>
    <w:p w:rsidR="003B2905" w:rsidRDefault="003B2905" w:rsidP="003B2905">
      <w:pPr>
        <w:spacing w:after="0" w:line="240" w:lineRule="auto"/>
        <w:ind w:left="720" w:hanging="720"/>
        <w:contextualSpacing/>
        <w:jc w:val="both"/>
        <w:rPr>
          <w:rFonts w:ascii="Arial Narrow" w:hAnsi="Arial Narrow"/>
          <w:sz w:val="24"/>
          <w:szCs w:val="24"/>
          <w:lang w:eastAsia="ar-SA"/>
        </w:rPr>
      </w:pPr>
      <w:r w:rsidRPr="003B2905">
        <w:rPr>
          <w:rFonts w:ascii="Arial Narrow" w:hAnsi="Arial Narrow"/>
          <w:sz w:val="24"/>
          <w:szCs w:val="24"/>
          <w:lang w:eastAsia="ar-SA"/>
        </w:rPr>
        <w:t xml:space="preserve">Część 3 – </w:t>
      </w:r>
      <w:r w:rsidR="00FA5652">
        <w:rPr>
          <w:rFonts w:ascii="Arial Narrow" w:hAnsi="Arial Narrow"/>
          <w:sz w:val="24"/>
          <w:szCs w:val="24"/>
          <w:lang w:eastAsia="ar-SA"/>
        </w:rPr>
        <w:t>Zespół Szkolno -</w:t>
      </w:r>
      <w:r w:rsidR="00FA5652" w:rsidRPr="003B2905">
        <w:rPr>
          <w:rFonts w:ascii="Arial Narrow" w:hAnsi="Arial Narrow"/>
          <w:sz w:val="24"/>
          <w:szCs w:val="24"/>
          <w:lang w:eastAsia="ar-SA"/>
        </w:rPr>
        <w:t xml:space="preserve"> </w:t>
      </w:r>
      <w:r w:rsidR="00FA5652">
        <w:rPr>
          <w:rFonts w:ascii="Arial Narrow" w:hAnsi="Arial Narrow"/>
          <w:sz w:val="24"/>
          <w:szCs w:val="24"/>
          <w:lang w:eastAsia="ar-SA"/>
        </w:rPr>
        <w:t>P</w:t>
      </w:r>
      <w:r w:rsidR="00FA5652" w:rsidRPr="003B2905">
        <w:rPr>
          <w:rFonts w:ascii="Arial Narrow" w:hAnsi="Arial Narrow"/>
          <w:sz w:val="24"/>
          <w:szCs w:val="24"/>
          <w:lang w:eastAsia="ar-SA"/>
        </w:rPr>
        <w:t>rzedszkolny</w:t>
      </w:r>
      <w:r w:rsidRPr="003B2905">
        <w:rPr>
          <w:rFonts w:ascii="Arial Narrow" w:hAnsi="Arial Narrow"/>
          <w:sz w:val="24"/>
          <w:szCs w:val="24"/>
          <w:lang w:val="x-none" w:eastAsia="ar-SA"/>
        </w:rPr>
        <w:t xml:space="preserve"> w Wys</w:t>
      </w:r>
      <w:r w:rsidR="00FA5652">
        <w:rPr>
          <w:rFonts w:ascii="Arial Narrow" w:hAnsi="Arial Narrow"/>
          <w:sz w:val="24"/>
          <w:szCs w:val="24"/>
          <w:lang w:val="x-none" w:eastAsia="ar-SA"/>
        </w:rPr>
        <w:t>tępie, ul. Wiejska 1 w ilości 4</w:t>
      </w:r>
      <w:r w:rsidR="00FA5652">
        <w:rPr>
          <w:rFonts w:ascii="Arial Narrow" w:hAnsi="Arial Narrow"/>
          <w:sz w:val="24"/>
          <w:szCs w:val="24"/>
          <w:lang w:eastAsia="ar-SA"/>
        </w:rPr>
        <w:t>5</w:t>
      </w:r>
      <w:r w:rsidRPr="003B2905">
        <w:rPr>
          <w:rFonts w:ascii="Arial Narrow" w:hAnsi="Arial Narrow"/>
          <w:sz w:val="24"/>
          <w:szCs w:val="24"/>
          <w:lang w:val="x-none" w:eastAsia="ar-SA"/>
        </w:rPr>
        <w:t xml:space="preserve"> 000 litrów;</w:t>
      </w:r>
    </w:p>
    <w:p w:rsidR="003710D0" w:rsidRPr="003710D0" w:rsidRDefault="003710D0" w:rsidP="003B2905">
      <w:pPr>
        <w:spacing w:after="0" w:line="240" w:lineRule="auto"/>
        <w:ind w:left="720" w:hanging="720"/>
        <w:contextualSpacing/>
        <w:jc w:val="both"/>
        <w:rPr>
          <w:rFonts w:ascii="Arial Narrow" w:hAnsi="Arial Narrow"/>
          <w:sz w:val="24"/>
          <w:szCs w:val="24"/>
          <w:lang w:eastAsia="ar-SA"/>
        </w:rPr>
      </w:pPr>
    </w:p>
    <w:p w:rsidR="003B2905" w:rsidRDefault="003710D0" w:rsidP="003B290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zobowiązujemy</w:t>
      </w:r>
      <w:r w:rsidR="003B2905" w:rsidRPr="003B290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B2905" w:rsidRPr="003B290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się </w:t>
      </w:r>
      <w:r w:rsidR="003B2905" w:rsidRPr="003B2905">
        <w:rPr>
          <w:rFonts w:ascii="Times New Roman" w:eastAsia="Times New Roman" w:hAnsi="Times New Roman"/>
          <w:sz w:val="24"/>
          <w:szCs w:val="24"/>
          <w:lang w:eastAsia="pl-PL"/>
        </w:rPr>
        <w:t>wykonać następującą dostawę za cenę :</w:t>
      </w:r>
    </w:p>
    <w:p w:rsidR="003710D0" w:rsidRPr="003B2905" w:rsidRDefault="003710D0" w:rsidP="003B290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1695"/>
        <w:gridCol w:w="1276"/>
        <w:gridCol w:w="1702"/>
        <w:gridCol w:w="1416"/>
        <w:gridCol w:w="2416"/>
        <w:gridCol w:w="2268"/>
        <w:gridCol w:w="2268"/>
      </w:tblGrid>
      <w:tr w:rsidR="003B2905" w:rsidRPr="003B2905" w:rsidTr="00FA5652">
        <w:tc>
          <w:tcPr>
            <w:tcW w:w="2552" w:type="dxa"/>
            <w:vAlign w:val="center"/>
          </w:tcPr>
          <w:p w:rsidR="003B2905" w:rsidRPr="00FA5652" w:rsidRDefault="003B2905" w:rsidP="00FA56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FA5652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OPIS</w:t>
            </w:r>
          </w:p>
          <w:p w:rsidR="003B2905" w:rsidRPr="003B2905" w:rsidRDefault="003B2905" w:rsidP="00FA56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695" w:type="dxa"/>
          </w:tcPr>
          <w:p w:rsidR="003B2905" w:rsidRPr="003B2905" w:rsidRDefault="00FA5652" w:rsidP="00FA56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C</w:t>
            </w:r>
            <w:r w:rsidR="003B2905" w:rsidRPr="003B290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ena jednostkowa</w:t>
            </w:r>
          </w:p>
          <w:p w:rsidR="003B2905" w:rsidRPr="003B2905" w:rsidRDefault="003B2905" w:rsidP="00FA56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B290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netto na dzień</w:t>
            </w:r>
          </w:p>
          <w:p w:rsidR="00FA5652" w:rsidRDefault="003B2905" w:rsidP="00FA56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E296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2</w:t>
            </w:r>
            <w:r w:rsidR="00FA5652" w:rsidRPr="008E296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0</w:t>
            </w:r>
            <w:r w:rsidRPr="008E296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FA5652" w:rsidRPr="008E296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listopada</w:t>
            </w:r>
            <w:r w:rsidRPr="008E296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20</w:t>
            </w:r>
            <w:r w:rsidR="00817D23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20</w:t>
            </w:r>
            <w:bookmarkStart w:id="0" w:name="_GoBack"/>
            <w:bookmarkEnd w:id="0"/>
            <w:r w:rsidR="00FA5652" w:rsidRPr="008E296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 </w:t>
            </w:r>
            <w:r w:rsidRPr="008E296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r</w:t>
            </w:r>
            <w:r w:rsidR="00FA5652" w:rsidRPr="008E296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</w:t>
            </w:r>
            <w:r w:rsidR="00FA565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Pr="003B290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za </w:t>
            </w:r>
            <w:smartTag w:uri="urn:schemas-microsoft-com:office:smarttags" w:element="metricconverter">
              <w:smartTagPr>
                <w:attr w:name="ProductID" w:val="1 litr"/>
              </w:smartTagPr>
              <w:r w:rsidRPr="003B2905">
                <w:rPr>
                  <w:rFonts w:ascii="Times New Roman" w:eastAsia="Times New Roman" w:hAnsi="Times New Roman"/>
                  <w:b/>
                  <w:sz w:val="20"/>
                  <w:szCs w:val="20"/>
                  <w:lang w:eastAsia="pl-PL"/>
                </w:rPr>
                <w:t>1 litr</w:t>
              </w:r>
            </w:smartTag>
            <w:r w:rsidRPr="003B290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oleju opałowego</w:t>
            </w:r>
          </w:p>
          <w:p w:rsidR="003B2905" w:rsidRPr="003B2905" w:rsidRDefault="00FA5652" w:rsidP="00FA56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(</w:t>
            </w:r>
            <w:r w:rsidR="003B2905" w:rsidRPr="003B290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zł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)</w:t>
            </w:r>
            <w:r w:rsidR="003B2905" w:rsidRPr="003B290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1276" w:type="dxa"/>
          </w:tcPr>
          <w:p w:rsidR="003B2905" w:rsidRPr="003B2905" w:rsidRDefault="003B2905" w:rsidP="00FA56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B290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Upust</w:t>
            </w:r>
          </w:p>
          <w:p w:rsidR="003B2905" w:rsidRPr="003B2905" w:rsidRDefault="00FA5652" w:rsidP="00FA56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(</w:t>
            </w:r>
            <w:r w:rsidR="003B2905" w:rsidRPr="003B290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zł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)</w:t>
            </w:r>
            <w:r w:rsidR="003B2905" w:rsidRPr="003B290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**</w:t>
            </w:r>
          </w:p>
        </w:tc>
        <w:tc>
          <w:tcPr>
            <w:tcW w:w="1702" w:type="dxa"/>
          </w:tcPr>
          <w:p w:rsidR="003B2905" w:rsidRPr="003B2905" w:rsidRDefault="003B2905" w:rsidP="00FA56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B290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Cena jednostkowa netto z rabatem</w:t>
            </w:r>
          </w:p>
          <w:p w:rsidR="003B2905" w:rsidRPr="003B2905" w:rsidRDefault="00FA5652" w:rsidP="00FA56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(zł)</w:t>
            </w:r>
          </w:p>
        </w:tc>
        <w:tc>
          <w:tcPr>
            <w:tcW w:w="1416" w:type="dxa"/>
          </w:tcPr>
          <w:p w:rsidR="003B2905" w:rsidRPr="003B2905" w:rsidRDefault="003B2905" w:rsidP="00FA56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B290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Ilość szacunkow</w:t>
            </w:r>
            <w:r w:rsidR="00FA565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a zamawianego oleju opałowego (l</w:t>
            </w:r>
            <w:r w:rsidRPr="003B290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itr)***</w:t>
            </w:r>
          </w:p>
        </w:tc>
        <w:tc>
          <w:tcPr>
            <w:tcW w:w="2416" w:type="dxa"/>
          </w:tcPr>
          <w:p w:rsidR="003B2905" w:rsidRPr="003B2905" w:rsidRDefault="003B2905" w:rsidP="00FA56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B290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Wartość nett</w:t>
            </w:r>
            <w:r w:rsidR="00FA565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o zamawianego oleju opałowego (</w:t>
            </w:r>
            <w:r w:rsidRPr="003B290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zł)</w:t>
            </w:r>
          </w:p>
          <w:p w:rsidR="003B2905" w:rsidRPr="003B2905" w:rsidRDefault="003710D0" w:rsidP="00FA56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</w:t>
            </w:r>
            <w:r w:rsidR="003B2905" w:rsidRPr="003B290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z rabatem x ilość szacunkowa zamawianego oleju opałowego)</w:t>
            </w:r>
          </w:p>
        </w:tc>
        <w:tc>
          <w:tcPr>
            <w:tcW w:w="2268" w:type="dxa"/>
          </w:tcPr>
          <w:p w:rsidR="003B2905" w:rsidRPr="003B2905" w:rsidRDefault="003710D0" w:rsidP="00FA56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Podatek VAT</w:t>
            </w:r>
            <w:r w:rsidR="003B2905" w:rsidRPr="003B290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w</w:t>
            </w:r>
            <w:r w:rsidR="008E296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wysokości 23%</w:t>
            </w:r>
          </w:p>
          <w:p w:rsidR="003B2905" w:rsidRPr="003B2905" w:rsidRDefault="00FA5652" w:rsidP="00FA56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(</w:t>
            </w:r>
            <w:r w:rsidR="003B2905" w:rsidRPr="003B290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zł)</w:t>
            </w:r>
          </w:p>
        </w:tc>
        <w:tc>
          <w:tcPr>
            <w:tcW w:w="2268" w:type="dxa"/>
          </w:tcPr>
          <w:p w:rsidR="003B2905" w:rsidRPr="003B2905" w:rsidRDefault="003B2905" w:rsidP="00FA56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B290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Wartość brutto</w:t>
            </w:r>
            <w:r w:rsidR="00FA565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zamawianego oleju opałowego (</w:t>
            </w:r>
            <w:r w:rsidRPr="003B290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zł)</w:t>
            </w:r>
          </w:p>
          <w:p w:rsidR="003B2905" w:rsidRPr="003B2905" w:rsidRDefault="00FA5652" w:rsidP="00FA56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</w:t>
            </w:r>
            <w:r w:rsidR="003B2905" w:rsidRPr="003B290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netto</w:t>
            </w:r>
            <w:r w:rsidR="008E296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zamawianego oleju opałowego +</w:t>
            </w:r>
            <w:r w:rsidR="003B2905" w:rsidRPr="003B290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VAT)</w:t>
            </w:r>
          </w:p>
        </w:tc>
      </w:tr>
      <w:tr w:rsidR="003B2905" w:rsidRPr="003B2905" w:rsidTr="00FA5652">
        <w:tc>
          <w:tcPr>
            <w:tcW w:w="2552" w:type="dxa"/>
          </w:tcPr>
          <w:p w:rsidR="003B2905" w:rsidRPr="003B2905" w:rsidRDefault="003B2905" w:rsidP="00FA5652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B290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95" w:type="dxa"/>
          </w:tcPr>
          <w:p w:rsidR="003B2905" w:rsidRPr="003B2905" w:rsidRDefault="003B2905" w:rsidP="00FA5652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B290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6" w:type="dxa"/>
          </w:tcPr>
          <w:p w:rsidR="003B2905" w:rsidRPr="003B2905" w:rsidRDefault="003B2905" w:rsidP="00FA5652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B290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02" w:type="dxa"/>
          </w:tcPr>
          <w:p w:rsidR="003B2905" w:rsidRPr="003B2905" w:rsidRDefault="003B2905" w:rsidP="00FA5652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B290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6" w:type="dxa"/>
          </w:tcPr>
          <w:p w:rsidR="003B2905" w:rsidRPr="003B2905" w:rsidRDefault="003B2905" w:rsidP="00FA5652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B290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416" w:type="dxa"/>
          </w:tcPr>
          <w:p w:rsidR="003B2905" w:rsidRPr="003B2905" w:rsidRDefault="003B2905" w:rsidP="00FA5652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B290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268" w:type="dxa"/>
          </w:tcPr>
          <w:p w:rsidR="003B2905" w:rsidRPr="003B2905" w:rsidRDefault="003B2905" w:rsidP="00FA5652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B290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268" w:type="dxa"/>
          </w:tcPr>
          <w:p w:rsidR="003B2905" w:rsidRPr="003B2905" w:rsidRDefault="003B2905" w:rsidP="00FA5652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B290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</w:t>
            </w:r>
          </w:p>
        </w:tc>
      </w:tr>
      <w:tr w:rsidR="003B2905" w:rsidRPr="003B2905" w:rsidTr="00FA5652">
        <w:tc>
          <w:tcPr>
            <w:tcW w:w="2552" w:type="dxa"/>
          </w:tcPr>
          <w:p w:rsidR="003B2905" w:rsidRPr="003B2905" w:rsidRDefault="003B2905" w:rsidP="003B2905">
            <w:pPr>
              <w:spacing w:after="0" w:line="240" w:lineRule="auto"/>
              <w:ind w:left="720" w:hanging="720"/>
              <w:contextualSpacing/>
              <w:jc w:val="both"/>
              <w:rPr>
                <w:rFonts w:ascii="Arial Narrow" w:hAnsi="Arial Narrow"/>
                <w:b/>
                <w:sz w:val="24"/>
                <w:szCs w:val="24"/>
                <w:lang w:eastAsia="ar-SA"/>
              </w:rPr>
            </w:pPr>
            <w:r w:rsidRPr="003B2905">
              <w:rPr>
                <w:rFonts w:ascii="Arial Narrow" w:hAnsi="Arial Narrow"/>
                <w:b/>
                <w:sz w:val="24"/>
                <w:szCs w:val="24"/>
                <w:lang w:eastAsia="ar-SA"/>
              </w:rPr>
              <w:t xml:space="preserve">**** ) </w:t>
            </w:r>
            <w:r w:rsidRPr="003B2905">
              <w:rPr>
                <w:rFonts w:ascii="Arial Narrow" w:hAnsi="Arial Narrow"/>
                <w:b/>
                <w:sz w:val="24"/>
                <w:szCs w:val="24"/>
                <w:lang w:val="x-none" w:eastAsia="ar-SA"/>
              </w:rPr>
              <w:t xml:space="preserve">Część 1 </w:t>
            </w:r>
          </w:p>
          <w:p w:rsidR="003B2905" w:rsidRPr="003B2905" w:rsidRDefault="003B2905" w:rsidP="00FA5652">
            <w:pPr>
              <w:tabs>
                <w:tab w:val="left" w:pos="34"/>
                <w:tab w:val="left" w:pos="1399"/>
              </w:tabs>
              <w:spacing w:after="0" w:line="240" w:lineRule="auto"/>
              <w:ind w:left="34" w:hanging="34"/>
              <w:contextualSpacing/>
              <w:rPr>
                <w:rFonts w:ascii="Arial Narrow" w:hAnsi="Arial Narrow"/>
                <w:lang w:eastAsia="ar-SA"/>
              </w:rPr>
            </w:pPr>
            <w:r w:rsidRPr="003B2905">
              <w:rPr>
                <w:rFonts w:ascii="Arial Narrow" w:hAnsi="Arial Narrow"/>
                <w:sz w:val="24"/>
                <w:szCs w:val="24"/>
                <w:lang w:eastAsia="ar-SA"/>
              </w:rPr>
              <w:t xml:space="preserve">Zespół </w:t>
            </w:r>
            <w:r w:rsidRPr="003B2905">
              <w:rPr>
                <w:rFonts w:ascii="Arial Narrow" w:hAnsi="Arial Narrow"/>
                <w:lang w:eastAsia="ar-SA"/>
              </w:rPr>
              <w:t xml:space="preserve">Szkolno – Przedszkolny </w:t>
            </w:r>
            <w:r w:rsidRPr="003B2905">
              <w:rPr>
                <w:rFonts w:ascii="Arial Narrow" w:hAnsi="Arial Narrow"/>
                <w:lang w:val="x-none" w:eastAsia="ar-SA"/>
              </w:rPr>
              <w:t xml:space="preserve"> im. Dzieci</w:t>
            </w:r>
            <w:r w:rsidRPr="003B2905">
              <w:rPr>
                <w:rFonts w:ascii="Arial Narrow" w:hAnsi="Arial Narrow"/>
                <w:lang w:eastAsia="ar-SA"/>
              </w:rPr>
              <w:t xml:space="preserve"> </w:t>
            </w:r>
            <w:r w:rsidRPr="003B2905">
              <w:rPr>
                <w:rFonts w:ascii="Arial Narrow" w:hAnsi="Arial Narrow"/>
                <w:lang w:val="x-none" w:eastAsia="ar-SA"/>
              </w:rPr>
              <w:t>Potulic w Potulicach</w:t>
            </w:r>
            <w:r w:rsidRPr="003B2905">
              <w:rPr>
                <w:rFonts w:ascii="Arial Narrow" w:hAnsi="Arial Narrow"/>
                <w:lang w:eastAsia="ar-SA"/>
              </w:rPr>
              <w:t xml:space="preserve"> </w:t>
            </w:r>
            <w:r w:rsidRPr="003B2905">
              <w:rPr>
                <w:rFonts w:ascii="Arial Narrow" w:hAnsi="Arial Narrow"/>
                <w:lang w:eastAsia="ar-SA"/>
              </w:rPr>
              <w:br/>
              <w:t>ul. Szkolna 4</w:t>
            </w:r>
            <w:r w:rsidRPr="003B2905">
              <w:rPr>
                <w:rFonts w:ascii="Arial Narrow" w:hAnsi="Arial Narrow"/>
                <w:b/>
                <w:sz w:val="24"/>
                <w:szCs w:val="24"/>
                <w:lang w:val="x-none" w:eastAsia="ar-SA"/>
              </w:rPr>
              <w:t xml:space="preserve"> </w:t>
            </w:r>
          </w:p>
        </w:tc>
        <w:tc>
          <w:tcPr>
            <w:tcW w:w="1695" w:type="dxa"/>
          </w:tcPr>
          <w:p w:rsidR="003B2905" w:rsidRPr="003B2905" w:rsidRDefault="003B2905" w:rsidP="003B290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3B2905" w:rsidRPr="003B2905" w:rsidRDefault="003B2905" w:rsidP="003B290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3B2905" w:rsidRPr="003B2905" w:rsidRDefault="003B2905" w:rsidP="003B2905">
            <w:pPr>
              <w:spacing w:after="12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2" w:type="dxa"/>
          </w:tcPr>
          <w:p w:rsidR="003B2905" w:rsidRPr="003B2905" w:rsidRDefault="003B2905" w:rsidP="003B290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16" w:type="dxa"/>
          </w:tcPr>
          <w:p w:rsidR="003B2905" w:rsidRPr="003B2905" w:rsidRDefault="00FA5652" w:rsidP="003B2905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15</w:t>
            </w:r>
            <w:r w:rsidR="003B2905" w:rsidRPr="003B2905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 000</w:t>
            </w:r>
          </w:p>
        </w:tc>
        <w:tc>
          <w:tcPr>
            <w:tcW w:w="2416" w:type="dxa"/>
          </w:tcPr>
          <w:p w:rsidR="003B2905" w:rsidRPr="003B2905" w:rsidRDefault="003B2905" w:rsidP="003B2905">
            <w:pPr>
              <w:spacing w:after="12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</w:tcPr>
          <w:p w:rsidR="003B2905" w:rsidRPr="003B2905" w:rsidRDefault="003B2905" w:rsidP="003B2905">
            <w:pPr>
              <w:spacing w:after="12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</w:tcPr>
          <w:p w:rsidR="003B2905" w:rsidRPr="003B2905" w:rsidRDefault="003B2905" w:rsidP="003B2905">
            <w:pPr>
              <w:spacing w:after="12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  <w:tr w:rsidR="003B2905" w:rsidRPr="003B2905" w:rsidTr="00FA5652">
        <w:tc>
          <w:tcPr>
            <w:tcW w:w="2552" w:type="dxa"/>
          </w:tcPr>
          <w:p w:rsidR="003B2905" w:rsidRPr="003B2905" w:rsidRDefault="003B2905" w:rsidP="003B2905">
            <w:pPr>
              <w:spacing w:after="0" w:line="240" w:lineRule="auto"/>
              <w:ind w:left="720" w:hanging="720"/>
              <w:contextualSpacing/>
              <w:jc w:val="both"/>
              <w:rPr>
                <w:rFonts w:ascii="Arial Narrow" w:hAnsi="Arial Narrow"/>
                <w:b/>
                <w:sz w:val="24"/>
                <w:szCs w:val="24"/>
                <w:lang w:eastAsia="ar-SA"/>
              </w:rPr>
            </w:pPr>
            <w:r w:rsidRPr="003B2905">
              <w:rPr>
                <w:rFonts w:ascii="Arial Narrow" w:hAnsi="Arial Narrow"/>
                <w:b/>
                <w:sz w:val="24"/>
                <w:szCs w:val="24"/>
                <w:lang w:eastAsia="ar-SA"/>
              </w:rPr>
              <w:t xml:space="preserve">****) Część 2 </w:t>
            </w:r>
          </w:p>
          <w:p w:rsidR="003B2905" w:rsidRPr="003B2905" w:rsidRDefault="003B2905" w:rsidP="00D13731">
            <w:pPr>
              <w:spacing w:after="0" w:line="240" w:lineRule="auto"/>
              <w:ind w:left="34" w:hanging="34"/>
              <w:contextualSpacing/>
              <w:rPr>
                <w:rFonts w:ascii="Arial Narrow" w:hAnsi="Arial Narrow"/>
                <w:sz w:val="24"/>
                <w:szCs w:val="24"/>
                <w:lang w:eastAsia="ar-SA"/>
              </w:rPr>
            </w:pPr>
            <w:r w:rsidRPr="003B2905">
              <w:rPr>
                <w:rFonts w:ascii="Arial Narrow" w:hAnsi="Arial Narrow"/>
                <w:sz w:val="24"/>
                <w:szCs w:val="24"/>
                <w:lang w:val="x-none" w:eastAsia="ar-SA"/>
              </w:rPr>
              <w:t>Zesp</w:t>
            </w:r>
            <w:r w:rsidRPr="003B2905">
              <w:rPr>
                <w:rFonts w:ascii="Arial Narrow" w:hAnsi="Arial Narrow"/>
                <w:sz w:val="24"/>
                <w:szCs w:val="24"/>
                <w:lang w:eastAsia="ar-SA"/>
              </w:rPr>
              <w:t>ó</w:t>
            </w:r>
            <w:r w:rsidRPr="003B2905">
              <w:rPr>
                <w:rFonts w:ascii="Arial Narrow" w:hAnsi="Arial Narrow"/>
                <w:sz w:val="24"/>
                <w:szCs w:val="24"/>
                <w:lang w:val="x-none" w:eastAsia="ar-SA"/>
              </w:rPr>
              <w:t>ł Szk</w:t>
            </w:r>
            <w:r w:rsidRPr="003B2905">
              <w:rPr>
                <w:rFonts w:ascii="Arial Narrow" w:hAnsi="Arial Narrow"/>
                <w:sz w:val="24"/>
                <w:szCs w:val="24"/>
                <w:lang w:eastAsia="ar-SA"/>
              </w:rPr>
              <w:t xml:space="preserve">olno – Przedszkolny </w:t>
            </w:r>
            <w:r w:rsidRPr="003B2905">
              <w:rPr>
                <w:rFonts w:ascii="Arial Narrow" w:hAnsi="Arial Narrow"/>
                <w:sz w:val="24"/>
                <w:szCs w:val="24"/>
                <w:lang w:val="x-none" w:eastAsia="ar-SA"/>
              </w:rPr>
              <w:t>w Ślesinie</w:t>
            </w:r>
          </w:p>
          <w:p w:rsidR="003B2905" w:rsidRPr="003B2905" w:rsidRDefault="003B2905" w:rsidP="00D13731">
            <w:pPr>
              <w:spacing w:after="0" w:line="240" w:lineRule="auto"/>
              <w:ind w:left="720" w:hanging="720"/>
              <w:contextualSpacing/>
              <w:rPr>
                <w:rFonts w:ascii="Arial Narrow" w:hAnsi="Arial Narrow"/>
                <w:sz w:val="24"/>
                <w:szCs w:val="24"/>
                <w:lang w:eastAsia="ar-SA"/>
              </w:rPr>
            </w:pPr>
            <w:r w:rsidRPr="003B2905">
              <w:rPr>
                <w:rFonts w:ascii="Arial Narrow" w:hAnsi="Arial Narrow"/>
                <w:sz w:val="24"/>
                <w:szCs w:val="24"/>
                <w:lang w:val="x-none" w:eastAsia="ar-SA"/>
              </w:rPr>
              <w:t xml:space="preserve">ul. Dworcowa 9 </w:t>
            </w:r>
          </w:p>
        </w:tc>
        <w:tc>
          <w:tcPr>
            <w:tcW w:w="1695" w:type="dxa"/>
          </w:tcPr>
          <w:p w:rsidR="003B2905" w:rsidRPr="003B2905" w:rsidRDefault="003B2905" w:rsidP="003B290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3B2905" w:rsidRPr="003B2905" w:rsidRDefault="003B2905" w:rsidP="003B2905">
            <w:pPr>
              <w:spacing w:after="12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2" w:type="dxa"/>
          </w:tcPr>
          <w:p w:rsidR="003B2905" w:rsidRPr="003B2905" w:rsidRDefault="003B2905" w:rsidP="003B290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16" w:type="dxa"/>
          </w:tcPr>
          <w:p w:rsidR="003B2905" w:rsidRPr="003B2905" w:rsidRDefault="003B2905" w:rsidP="003B2905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3B2905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35 000</w:t>
            </w:r>
          </w:p>
        </w:tc>
        <w:tc>
          <w:tcPr>
            <w:tcW w:w="2416" w:type="dxa"/>
          </w:tcPr>
          <w:p w:rsidR="003B2905" w:rsidRPr="003B2905" w:rsidRDefault="003B2905" w:rsidP="003B2905">
            <w:pPr>
              <w:spacing w:after="12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</w:tcPr>
          <w:p w:rsidR="003B2905" w:rsidRPr="003B2905" w:rsidRDefault="003B2905" w:rsidP="003B2905">
            <w:pPr>
              <w:spacing w:after="12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</w:tcPr>
          <w:p w:rsidR="003B2905" w:rsidRPr="003B2905" w:rsidRDefault="003B2905" w:rsidP="003B2905">
            <w:pPr>
              <w:spacing w:after="12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  <w:tr w:rsidR="003B2905" w:rsidRPr="003B2905" w:rsidTr="00FA5652">
        <w:tc>
          <w:tcPr>
            <w:tcW w:w="2552" w:type="dxa"/>
          </w:tcPr>
          <w:p w:rsidR="003B2905" w:rsidRPr="003B2905" w:rsidRDefault="003B2905" w:rsidP="003B2905">
            <w:pPr>
              <w:spacing w:after="0" w:line="240" w:lineRule="auto"/>
              <w:ind w:left="720" w:hanging="720"/>
              <w:contextualSpacing/>
              <w:jc w:val="both"/>
              <w:rPr>
                <w:rFonts w:ascii="Arial Narrow" w:hAnsi="Arial Narrow"/>
                <w:b/>
                <w:sz w:val="24"/>
                <w:szCs w:val="24"/>
                <w:lang w:eastAsia="ar-SA"/>
              </w:rPr>
            </w:pPr>
            <w:r w:rsidRPr="003B2905">
              <w:rPr>
                <w:rFonts w:ascii="Arial Narrow" w:hAnsi="Arial Narrow"/>
                <w:b/>
                <w:sz w:val="24"/>
                <w:szCs w:val="24"/>
                <w:lang w:eastAsia="ar-SA"/>
              </w:rPr>
              <w:lastRenderedPageBreak/>
              <w:t xml:space="preserve">****) Część 3 </w:t>
            </w:r>
          </w:p>
          <w:p w:rsidR="003B2905" w:rsidRPr="00FA5652" w:rsidRDefault="00FA5652" w:rsidP="00FA5652">
            <w:pPr>
              <w:spacing w:after="0" w:line="240" w:lineRule="auto"/>
              <w:ind w:left="34"/>
              <w:contextualSpacing/>
              <w:rPr>
                <w:rFonts w:ascii="Arial Narrow" w:hAnsi="Arial Narrow"/>
                <w:sz w:val="24"/>
                <w:szCs w:val="24"/>
                <w:lang w:eastAsia="ar-SA"/>
              </w:rPr>
            </w:pPr>
            <w:r w:rsidRPr="00FA5652">
              <w:rPr>
                <w:rFonts w:ascii="Arial Narrow" w:hAnsi="Arial Narrow"/>
                <w:sz w:val="24"/>
                <w:szCs w:val="24"/>
                <w:lang w:eastAsia="ar-SA"/>
              </w:rPr>
              <w:t>Zespół Szkolno-Przedszkolny</w:t>
            </w:r>
          </w:p>
          <w:p w:rsidR="003B2905" w:rsidRPr="003B2905" w:rsidRDefault="003B2905" w:rsidP="00FA5652">
            <w:pPr>
              <w:spacing w:after="0" w:line="240" w:lineRule="auto"/>
              <w:ind w:left="720" w:hanging="720"/>
              <w:contextualSpacing/>
              <w:rPr>
                <w:rFonts w:ascii="Arial Narrow" w:hAnsi="Arial Narrow"/>
                <w:b/>
                <w:sz w:val="24"/>
                <w:szCs w:val="24"/>
                <w:lang w:eastAsia="ar-SA"/>
              </w:rPr>
            </w:pPr>
            <w:r w:rsidRPr="003B2905">
              <w:rPr>
                <w:rFonts w:ascii="Arial Narrow" w:hAnsi="Arial Narrow"/>
                <w:sz w:val="24"/>
                <w:szCs w:val="24"/>
                <w:lang w:eastAsia="ar-SA"/>
              </w:rPr>
              <w:t>w</w:t>
            </w:r>
            <w:r w:rsidRPr="003B2905">
              <w:rPr>
                <w:rFonts w:ascii="Arial Narrow" w:hAnsi="Arial Narrow"/>
                <w:sz w:val="24"/>
                <w:szCs w:val="24"/>
                <w:lang w:val="x-none" w:eastAsia="ar-SA"/>
              </w:rPr>
              <w:t xml:space="preserve"> Występie, ul. Wiejska 1</w:t>
            </w:r>
            <w:r w:rsidRPr="003B2905">
              <w:rPr>
                <w:rFonts w:ascii="Arial Narrow" w:hAnsi="Arial Narrow"/>
                <w:b/>
                <w:sz w:val="24"/>
                <w:szCs w:val="24"/>
                <w:lang w:val="x-none" w:eastAsia="ar-SA"/>
              </w:rPr>
              <w:t xml:space="preserve"> </w:t>
            </w:r>
          </w:p>
        </w:tc>
        <w:tc>
          <w:tcPr>
            <w:tcW w:w="1695" w:type="dxa"/>
          </w:tcPr>
          <w:p w:rsidR="003B2905" w:rsidRPr="003B2905" w:rsidRDefault="003B2905" w:rsidP="003B290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3B2905" w:rsidRPr="003B2905" w:rsidRDefault="003B2905" w:rsidP="003B2905">
            <w:pPr>
              <w:spacing w:after="12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2" w:type="dxa"/>
          </w:tcPr>
          <w:p w:rsidR="003B2905" w:rsidRPr="003B2905" w:rsidRDefault="003B2905" w:rsidP="003B2905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16" w:type="dxa"/>
          </w:tcPr>
          <w:p w:rsidR="003B2905" w:rsidRPr="003B2905" w:rsidRDefault="00FA5652" w:rsidP="003B2905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45</w:t>
            </w:r>
            <w:r w:rsidR="003B2905" w:rsidRPr="003B2905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000</w:t>
            </w:r>
          </w:p>
        </w:tc>
        <w:tc>
          <w:tcPr>
            <w:tcW w:w="2416" w:type="dxa"/>
          </w:tcPr>
          <w:p w:rsidR="003B2905" w:rsidRPr="003B2905" w:rsidRDefault="003B2905" w:rsidP="003B2905">
            <w:pPr>
              <w:spacing w:after="12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</w:tcPr>
          <w:p w:rsidR="003B2905" w:rsidRPr="003B2905" w:rsidRDefault="003B2905" w:rsidP="003B2905">
            <w:pPr>
              <w:spacing w:after="12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</w:tcPr>
          <w:p w:rsidR="003B2905" w:rsidRPr="003B2905" w:rsidRDefault="003B2905" w:rsidP="003B2905">
            <w:pPr>
              <w:spacing w:after="12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3B2905" w:rsidRPr="003B2905" w:rsidRDefault="003B2905" w:rsidP="003B290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3B2905" w:rsidRPr="003B2905" w:rsidRDefault="003B2905" w:rsidP="003B2905">
      <w:pPr>
        <w:spacing w:after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B2905">
        <w:rPr>
          <w:rFonts w:ascii="Times New Roman" w:eastAsia="Times New Roman" w:hAnsi="Times New Roman"/>
          <w:b/>
          <w:sz w:val="24"/>
          <w:szCs w:val="24"/>
          <w:lang w:eastAsia="pl-PL"/>
        </w:rPr>
        <w:t>UWAGA:</w:t>
      </w:r>
    </w:p>
    <w:p w:rsidR="003B2905" w:rsidRPr="003B2905" w:rsidRDefault="003B2905" w:rsidP="00B2688B">
      <w:pPr>
        <w:spacing w:after="0"/>
        <w:ind w:left="426" w:hanging="426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3B2905">
        <w:rPr>
          <w:rFonts w:ascii="Arial Narrow" w:eastAsia="Times New Roman" w:hAnsi="Arial Narrow"/>
          <w:sz w:val="24"/>
          <w:szCs w:val="24"/>
          <w:lang w:eastAsia="pl-PL"/>
        </w:rPr>
        <w:t>*)   W kolumnie 2 należy uwzględnić cenę n</w:t>
      </w:r>
      <w:r w:rsidR="00FA5652">
        <w:rPr>
          <w:rFonts w:ascii="Arial Narrow" w:eastAsia="Times New Roman" w:hAnsi="Arial Narrow"/>
          <w:sz w:val="24"/>
          <w:szCs w:val="24"/>
          <w:lang w:eastAsia="pl-PL"/>
        </w:rPr>
        <w:t>etto producenta oleju opałowego</w:t>
      </w:r>
      <w:r w:rsidRPr="003B2905">
        <w:rPr>
          <w:rFonts w:ascii="Arial Narrow" w:eastAsia="Times New Roman" w:hAnsi="Arial Narrow"/>
          <w:sz w:val="24"/>
          <w:szCs w:val="24"/>
          <w:lang w:eastAsia="pl-PL"/>
        </w:rPr>
        <w:t xml:space="preserve"> obowiązującą</w:t>
      </w:r>
      <w:r w:rsidRPr="003B2905">
        <w:rPr>
          <w:rFonts w:ascii="Arial Narrow" w:eastAsia="Times New Roman" w:hAnsi="Arial Narrow"/>
          <w:b/>
          <w:sz w:val="24"/>
          <w:szCs w:val="24"/>
          <w:lang w:eastAsia="pl-PL"/>
        </w:rPr>
        <w:t xml:space="preserve"> w dniu 2</w:t>
      </w:r>
      <w:r w:rsidR="00FA5652">
        <w:rPr>
          <w:rFonts w:ascii="Arial Narrow" w:eastAsia="Times New Roman" w:hAnsi="Arial Narrow"/>
          <w:b/>
          <w:sz w:val="24"/>
          <w:szCs w:val="24"/>
          <w:lang w:eastAsia="pl-PL"/>
        </w:rPr>
        <w:t>0</w:t>
      </w:r>
      <w:r w:rsidRPr="003B2905">
        <w:rPr>
          <w:rFonts w:ascii="Arial Narrow" w:eastAsia="Times New Roman" w:hAnsi="Arial Narrow"/>
          <w:b/>
          <w:sz w:val="24"/>
          <w:szCs w:val="24"/>
          <w:lang w:eastAsia="pl-PL"/>
        </w:rPr>
        <w:t xml:space="preserve"> </w:t>
      </w:r>
      <w:r w:rsidR="00FA5652">
        <w:rPr>
          <w:rFonts w:ascii="Arial Narrow" w:eastAsia="Times New Roman" w:hAnsi="Arial Narrow"/>
          <w:b/>
          <w:sz w:val="24"/>
          <w:szCs w:val="24"/>
          <w:lang w:eastAsia="pl-PL"/>
        </w:rPr>
        <w:t>listopada</w:t>
      </w:r>
      <w:r w:rsidRPr="003B2905">
        <w:rPr>
          <w:rFonts w:ascii="Arial Narrow" w:eastAsia="Times New Roman" w:hAnsi="Arial Narrow"/>
          <w:b/>
          <w:sz w:val="24"/>
          <w:szCs w:val="24"/>
          <w:lang w:eastAsia="pl-PL"/>
        </w:rPr>
        <w:t xml:space="preserve"> 20</w:t>
      </w:r>
      <w:r w:rsidR="00FA5652">
        <w:rPr>
          <w:rFonts w:ascii="Arial Narrow" w:eastAsia="Times New Roman" w:hAnsi="Arial Narrow"/>
          <w:b/>
          <w:sz w:val="24"/>
          <w:szCs w:val="24"/>
          <w:lang w:eastAsia="pl-PL"/>
        </w:rPr>
        <w:t>20</w:t>
      </w:r>
      <w:r w:rsidRPr="003B2905">
        <w:rPr>
          <w:rFonts w:ascii="Arial Narrow" w:eastAsia="Times New Roman" w:hAnsi="Arial Narrow"/>
          <w:b/>
          <w:sz w:val="24"/>
          <w:szCs w:val="24"/>
          <w:lang w:eastAsia="pl-PL"/>
        </w:rPr>
        <w:t xml:space="preserve"> roku, potwierdzoną wydrukiem </w:t>
      </w:r>
      <w:r w:rsidR="00B2688B">
        <w:rPr>
          <w:rFonts w:ascii="Arial Narrow" w:eastAsia="Times New Roman" w:hAnsi="Arial Narrow"/>
          <w:b/>
          <w:sz w:val="24"/>
          <w:szCs w:val="24"/>
          <w:lang w:eastAsia="pl-PL"/>
        </w:rPr>
        <w:t>z </w:t>
      </w:r>
      <w:r w:rsidRPr="003B2905">
        <w:rPr>
          <w:rFonts w:ascii="Arial Narrow" w:eastAsia="Times New Roman" w:hAnsi="Arial Narrow"/>
          <w:b/>
          <w:sz w:val="24"/>
          <w:szCs w:val="24"/>
          <w:lang w:eastAsia="pl-PL"/>
        </w:rPr>
        <w:t>o</w:t>
      </w:r>
      <w:r w:rsidR="00EE6026">
        <w:rPr>
          <w:rFonts w:ascii="Arial Narrow" w:eastAsia="Times New Roman" w:hAnsi="Arial Narrow"/>
          <w:b/>
          <w:sz w:val="24"/>
          <w:szCs w:val="24"/>
          <w:lang w:eastAsia="pl-PL"/>
        </w:rPr>
        <w:t>ficjalnej strony internetowej (</w:t>
      </w:r>
      <w:r w:rsidRPr="003B2905">
        <w:rPr>
          <w:rFonts w:ascii="Arial Narrow" w:eastAsia="Times New Roman" w:hAnsi="Arial Narrow"/>
          <w:b/>
          <w:sz w:val="24"/>
          <w:szCs w:val="24"/>
          <w:lang w:eastAsia="pl-PL"/>
        </w:rPr>
        <w:t>wydruk należy dołączyć do oferty</w:t>
      </w:r>
      <w:r w:rsidRPr="003B2905">
        <w:rPr>
          <w:rFonts w:ascii="Arial Narrow" w:eastAsia="Times New Roman" w:hAnsi="Arial Narrow"/>
          <w:sz w:val="24"/>
          <w:szCs w:val="24"/>
          <w:lang w:eastAsia="pl-PL"/>
        </w:rPr>
        <w:t>)</w:t>
      </w:r>
      <w:r w:rsidR="00EE6026">
        <w:rPr>
          <w:rFonts w:ascii="Arial Narrow" w:eastAsia="Times New Roman" w:hAnsi="Arial Narrow"/>
          <w:sz w:val="24"/>
          <w:szCs w:val="24"/>
          <w:lang w:eastAsia="pl-PL"/>
        </w:rPr>
        <w:t>.</w:t>
      </w:r>
      <w:r w:rsidRPr="003B2905">
        <w:rPr>
          <w:rFonts w:ascii="Arial Narrow" w:eastAsia="Times New Roman" w:hAnsi="Arial Narrow"/>
          <w:sz w:val="24"/>
          <w:szCs w:val="24"/>
          <w:lang w:eastAsia="pl-PL"/>
        </w:rPr>
        <w:t xml:space="preserve"> W przypadku gdy na stronach internetowych producenta nie ma ceny na wskazany dzień, należy przyjąć ostatnią aktualną cenę oleju opałowego przed dniem </w:t>
      </w:r>
      <w:r w:rsidR="00B2688B">
        <w:rPr>
          <w:rFonts w:ascii="Arial Narrow" w:eastAsia="Times New Roman" w:hAnsi="Arial Narrow"/>
          <w:b/>
          <w:sz w:val="24"/>
          <w:szCs w:val="24"/>
          <w:lang w:eastAsia="pl-PL"/>
        </w:rPr>
        <w:t>20</w:t>
      </w:r>
      <w:r w:rsidRPr="003B2905">
        <w:rPr>
          <w:rFonts w:ascii="Arial Narrow" w:eastAsia="Times New Roman" w:hAnsi="Arial Narrow"/>
          <w:b/>
          <w:sz w:val="24"/>
          <w:szCs w:val="24"/>
          <w:lang w:eastAsia="pl-PL"/>
        </w:rPr>
        <w:t xml:space="preserve"> </w:t>
      </w:r>
      <w:r w:rsidR="00B2688B">
        <w:rPr>
          <w:rFonts w:ascii="Arial Narrow" w:eastAsia="Times New Roman" w:hAnsi="Arial Narrow"/>
          <w:b/>
          <w:sz w:val="24"/>
          <w:szCs w:val="24"/>
          <w:lang w:eastAsia="pl-PL"/>
        </w:rPr>
        <w:t>listopada</w:t>
      </w:r>
      <w:r w:rsidRPr="003B2905">
        <w:rPr>
          <w:rFonts w:ascii="Arial Narrow" w:eastAsia="Times New Roman" w:hAnsi="Arial Narrow"/>
          <w:b/>
          <w:sz w:val="24"/>
          <w:szCs w:val="24"/>
          <w:lang w:eastAsia="pl-PL"/>
        </w:rPr>
        <w:t xml:space="preserve"> 20</w:t>
      </w:r>
      <w:r w:rsidR="00B2688B">
        <w:rPr>
          <w:rFonts w:ascii="Arial Narrow" w:eastAsia="Times New Roman" w:hAnsi="Arial Narrow"/>
          <w:b/>
          <w:sz w:val="24"/>
          <w:szCs w:val="24"/>
          <w:lang w:eastAsia="pl-PL"/>
        </w:rPr>
        <w:t>20</w:t>
      </w:r>
      <w:r w:rsidRPr="003B2905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Pr="003B2905">
        <w:rPr>
          <w:rFonts w:ascii="Arial Narrow" w:eastAsia="Times New Roman" w:hAnsi="Arial Narrow"/>
          <w:b/>
          <w:sz w:val="24"/>
          <w:szCs w:val="24"/>
          <w:lang w:eastAsia="pl-PL"/>
        </w:rPr>
        <w:t>roku</w:t>
      </w:r>
      <w:r w:rsidRPr="003B2905">
        <w:rPr>
          <w:rFonts w:ascii="Arial Narrow" w:eastAsia="Times New Roman" w:hAnsi="Arial Narrow"/>
          <w:sz w:val="24"/>
          <w:szCs w:val="24"/>
          <w:lang w:eastAsia="pl-PL"/>
        </w:rPr>
        <w:t>.</w:t>
      </w:r>
    </w:p>
    <w:p w:rsidR="003B2905" w:rsidRPr="003B2905" w:rsidRDefault="003B2905" w:rsidP="00B2688B">
      <w:pPr>
        <w:spacing w:after="0"/>
        <w:ind w:left="567" w:hanging="567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3B2905">
        <w:rPr>
          <w:rFonts w:ascii="Arial Narrow" w:eastAsia="Times New Roman" w:hAnsi="Arial Narrow"/>
          <w:sz w:val="24"/>
          <w:szCs w:val="24"/>
          <w:lang w:eastAsia="pl-PL"/>
        </w:rPr>
        <w:t xml:space="preserve">**)  </w:t>
      </w:r>
      <w:r w:rsidR="00B2688B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Pr="003B2905">
        <w:rPr>
          <w:rFonts w:ascii="Arial Narrow" w:eastAsia="Times New Roman" w:hAnsi="Arial Narrow"/>
          <w:sz w:val="24"/>
          <w:szCs w:val="24"/>
          <w:lang w:eastAsia="pl-PL"/>
        </w:rPr>
        <w:t>W kolumnie 3 należy uwzględnić upust Wy</w:t>
      </w:r>
      <w:r w:rsidR="00B2688B">
        <w:rPr>
          <w:rFonts w:ascii="Arial Narrow" w:eastAsia="Times New Roman" w:hAnsi="Arial Narrow"/>
          <w:sz w:val="24"/>
          <w:szCs w:val="24"/>
          <w:lang w:eastAsia="pl-PL"/>
        </w:rPr>
        <w:t>konawcy, który jest stały przez</w:t>
      </w:r>
      <w:r w:rsidRPr="003B2905">
        <w:rPr>
          <w:rFonts w:ascii="Arial Narrow" w:eastAsia="Times New Roman" w:hAnsi="Arial Narrow"/>
          <w:sz w:val="24"/>
          <w:szCs w:val="24"/>
          <w:lang w:eastAsia="pl-PL"/>
        </w:rPr>
        <w:t xml:space="preserve"> cały okres obowiązywania niniejszej umowy.</w:t>
      </w:r>
    </w:p>
    <w:p w:rsidR="003B2905" w:rsidRPr="003B2905" w:rsidRDefault="003B2905" w:rsidP="00B2688B">
      <w:pPr>
        <w:autoSpaceDE w:val="0"/>
        <w:autoSpaceDN w:val="0"/>
        <w:adjustRightInd w:val="0"/>
        <w:spacing w:after="0"/>
        <w:ind w:left="426" w:hanging="426"/>
        <w:jc w:val="both"/>
        <w:rPr>
          <w:rFonts w:ascii="Arial Narrow" w:eastAsia="Times New Roman" w:hAnsi="Arial Narrow"/>
          <w:color w:val="000000"/>
          <w:sz w:val="24"/>
          <w:szCs w:val="24"/>
          <w:lang w:eastAsia="pl-PL"/>
        </w:rPr>
      </w:pPr>
      <w:r w:rsidRPr="003B2905">
        <w:rPr>
          <w:rFonts w:ascii="Arial Narrow" w:eastAsia="Times New Roman" w:hAnsi="Arial Narrow"/>
          <w:sz w:val="24"/>
          <w:szCs w:val="24"/>
          <w:lang w:eastAsia="pl-PL"/>
        </w:rPr>
        <w:t xml:space="preserve">***) </w:t>
      </w:r>
      <w:r w:rsidR="00B2688B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Pr="003B2905">
        <w:rPr>
          <w:rFonts w:ascii="Arial Narrow" w:eastAsia="Times New Roman" w:hAnsi="Arial Narrow"/>
          <w:color w:val="000000"/>
          <w:sz w:val="24"/>
          <w:szCs w:val="24"/>
          <w:lang w:eastAsia="pl-PL"/>
        </w:rPr>
        <w:t>Zamawiający informuje, że podana w niniejszej specyfikacji wielkość zamówienia jest wielkością szacun</w:t>
      </w:r>
      <w:r w:rsidR="00B2688B">
        <w:rPr>
          <w:rFonts w:ascii="Arial Narrow" w:eastAsia="Times New Roman" w:hAnsi="Arial Narrow"/>
          <w:color w:val="000000"/>
          <w:sz w:val="24"/>
          <w:szCs w:val="24"/>
          <w:lang w:eastAsia="pl-PL"/>
        </w:rPr>
        <w:t>kową i zastrzega sobie prawo do</w:t>
      </w:r>
      <w:r w:rsidRPr="003B2905">
        <w:rPr>
          <w:rFonts w:ascii="Arial Narrow" w:eastAsia="Times New Roman" w:hAnsi="Arial Narrow"/>
          <w:color w:val="000000"/>
          <w:sz w:val="24"/>
          <w:szCs w:val="24"/>
          <w:lang w:eastAsia="pl-PL"/>
        </w:rPr>
        <w:t xml:space="preserve"> zmiany</w:t>
      </w:r>
      <w:r w:rsidR="00B2688B">
        <w:rPr>
          <w:rFonts w:ascii="Arial Narrow" w:eastAsia="Times New Roman" w:hAnsi="Arial Narrow"/>
          <w:color w:val="000000"/>
          <w:sz w:val="24"/>
          <w:szCs w:val="24"/>
          <w:lang w:eastAsia="pl-PL"/>
        </w:rPr>
        <w:t xml:space="preserve"> zakresu dostawy co do ilości (</w:t>
      </w:r>
      <w:r w:rsidRPr="003B2905">
        <w:rPr>
          <w:rFonts w:ascii="Arial Narrow" w:eastAsia="Times New Roman" w:hAnsi="Arial Narrow"/>
          <w:color w:val="000000"/>
          <w:sz w:val="24"/>
          <w:szCs w:val="24"/>
          <w:lang w:eastAsia="pl-PL"/>
        </w:rPr>
        <w:t>mniejszych ilości) ze względu na aktualne potrzeby.</w:t>
      </w:r>
    </w:p>
    <w:p w:rsidR="003B2905" w:rsidRPr="00B2688B" w:rsidRDefault="00B2688B" w:rsidP="00B2688B">
      <w:pPr>
        <w:suppressAutoHyphens/>
        <w:ind w:left="426" w:hanging="426"/>
        <w:jc w:val="both"/>
        <w:rPr>
          <w:rFonts w:ascii="Arial Narrow" w:hAnsi="Arial Narrow"/>
          <w:sz w:val="24"/>
          <w:szCs w:val="24"/>
          <w:lang w:eastAsia="ar-SA"/>
        </w:rPr>
      </w:pPr>
      <w:r>
        <w:rPr>
          <w:rFonts w:ascii="Arial Narrow" w:hAnsi="Arial Narrow"/>
          <w:sz w:val="24"/>
          <w:szCs w:val="24"/>
          <w:lang w:eastAsia="ar-SA"/>
        </w:rPr>
        <w:t>****</w:t>
      </w:r>
      <w:r w:rsidR="003B2905" w:rsidRPr="00B2688B">
        <w:rPr>
          <w:rFonts w:ascii="Arial Narrow" w:hAnsi="Arial Narrow"/>
          <w:sz w:val="24"/>
          <w:szCs w:val="24"/>
          <w:lang w:eastAsia="ar-SA"/>
        </w:rPr>
        <w:t xml:space="preserve">) </w:t>
      </w:r>
      <w:r w:rsidR="003B2905" w:rsidRPr="00B2688B">
        <w:rPr>
          <w:rFonts w:ascii="Arial Narrow" w:hAnsi="Arial Narrow"/>
          <w:sz w:val="24"/>
          <w:szCs w:val="24"/>
          <w:lang w:val="x-none" w:eastAsia="ar-SA"/>
        </w:rPr>
        <w:t>Niepotrzebne skreślić</w:t>
      </w:r>
      <w:r w:rsidR="003B2905" w:rsidRPr="00B2688B">
        <w:rPr>
          <w:rFonts w:ascii="Arial Narrow" w:hAnsi="Arial Narrow"/>
          <w:sz w:val="24"/>
          <w:szCs w:val="24"/>
          <w:lang w:eastAsia="ar-SA"/>
        </w:rPr>
        <w:t xml:space="preserve"> – dotyczy części zamówienia </w:t>
      </w:r>
    </w:p>
    <w:p w:rsidR="003B2905" w:rsidRPr="003B2905" w:rsidRDefault="003B2905" w:rsidP="003B29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3B2905" w:rsidRPr="003B2905" w:rsidRDefault="003B2905" w:rsidP="003B29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3B2905" w:rsidRPr="003B2905" w:rsidRDefault="003B2905" w:rsidP="003B2905">
      <w:pPr>
        <w:spacing w:after="120" w:line="240" w:lineRule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 w:rsidRPr="003B2905">
        <w:rPr>
          <w:rFonts w:ascii="Arial Narrow" w:eastAsia="Times New Roman" w:hAnsi="Arial Narrow"/>
          <w:bCs/>
          <w:sz w:val="24"/>
          <w:szCs w:val="24"/>
          <w:lang w:eastAsia="pl-PL"/>
        </w:rPr>
        <w:t>.............................dnia.....................</w:t>
      </w:r>
      <w:r w:rsidRPr="003B2905">
        <w:rPr>
          <w:rFonts w:ascii="Arial Narrow" w:eastAsia="Times New Roman" w:hAnsi="Arial Narrow"/>
          <w:bCs/>
          <w:sz w:val="24"/>
          <w:szCs w:val="24"/>
          <w:lang w:eastAsia="pl-PL"/>
        </w:rPr>
        <w:tab/>
      </w:r>
      <w:r w:rsidRPr="003B2905">
        <w:rPr>
          <w:rFonts w:ascii="Arial Narrow" w:eastAsia="Times New Roman" w:hAnsi="Arial Narrow"/>
          <w:bCs/>
          <w:sz w:val="24"/>
          <w:szCs w:val="24"/>
          <w:lang w:eastAsia="pl-PL"/>
        </w:rPr>
        <w:tab/>
      </w:r>
      <w:r w:rsidRPr="003B2905">
        <w:rPr>
          <w:rFonts w:ascii="Arial Narrow" w:eastAsia="Times New Roman" w:hAnsi="Arial Narrow"/>
          <w:bCs/>
          <w:sz w:val="24"/>
          <w:szCs w:val="24"/>
          <w:lang w:eastAsia="pl-PL"/>
        </w:rPr>
        <w:tab/>
      </w:r>
      <w:r w:rsidRPr="003B2905">
        <w:rPr>
          <w:rFonts w:ascii="Arial Narrow" w:eastAsia="Times New Roman" w:hAnsi="Arial Narrow"/>
          <w:bCs/>
          <w:sz w:val="24"/>
          <w:szCs w:val="24"/>
          <w:lang w:eastAsia="pl-PL"/>
        </w:rPr>
        <w:tab/>
      </w:r>
      <w:r w:rsidRPr="003B2905">
        <w:rPr>
          <w:rFonts w:ascii="Arial Narrow" w:eastAsia="Times New Roman" w:hAnsi="Arial Narrow"/>
          <w:bCs/>
          <w:sz w:val="24"/>
          <w:szCs w:val="24"/>
          <w:lang w:eastAsia="pl-PL"/>
        </w:rPr>
        <w:tab/>
      </w:r>
      <w:r w:rsidRPr="003B2905">
        <w:rPr>
          <w:rFonts w:ascii="Arial Narrow" w:eastAsia="Times New Roman" w:hAnsi="Arial Narrow"/>
          <w:bCs/>
          <w:sz w:val="24"/>
          <w:szCs w:val="24"/>
          <w:lang w:eastAsia="pl-PL"/>
        </w:rPr>
        <w:tab/>
      </w:r>
      <w:r w:rsidRPr="003B2905">
        <w:rPr>
          <w:rFonts w:ascii="Arial Narrow" w:eastAsia="Times New Roman" w:hAnsi="Arial Narrow"/>
          <w:bCs/>
          <w:sz w:val="24"/>
          <w:szCs w:val="24"/>
          <w:lang w:eastAsia="pl-PL"/>
        </w:rPr>
        <w:tab/>
      </w:r>
      <w:r w:rsidRPr="003B2905">
        <w:rPr>
          <w:rFonts w:ascii="Arial Narrow" w:eastAsia="Times New Roman" w:hAnsi="Arial Narrow"/>
          <w:bCs/>
          <w:sz w:val="24"/>
          <w:szCs w:val="24"/>
          <w:lang w:eastAsia="pl-PL"/>
        </w:rPr>
        <w:tab/>
      </w:r>
      <w:r w:rsidRPr="003B2905">
        <w:rPr>
          <w:rFonts w:ascii="Arial Narrow" w:eastAsia="Times New Roman" w:hAnsi="Arial Narrow"/>
          <w:bCs/>
          <w:sz w:val="24"/>
          <w:szCs w:val="24"/>
          <w:lang w:eastAsia="pl-PL"/>
        </w:rPr>
        <w:tab/>
      </w:r>
      <w:r w:rsidRPr="003B2905">
        <w:rPr>
          <w:rFonts w:ascii="Arial Narrow" w:eastAsia="Times New Roman" w:hAnsi="Arial Narrow"/>
          <w:bCs/>
          <w:sz w:val="24"/>
          <w:szCs w:val="24"/>
          <w:lang w:eastAsia="pl-PL"/>
        </w:rPr>
        <w:tab/>
        <w:t>........................................................................</w:t>
      </w:r>
    </w:p>
    <w:p w:rsidR="003B2905" w:rsidRPr="00C92814" w:rsidRDefault="00B2688B" w:rsidP="00C92814">
      <w:pPr>
        <w:spacing w:after="120" w:line="240" w:lineRule="auto"/>
        <w:ind w:left="9906" w:firstLine="6"/>
        <w:sectPr w:rsidR="003B2905" w:rsidRPr="00C92814" w:rsidSect="003B2905">
          <w:headerReference w:type="default" r:id="rId11"/>
          <w:pgSz w:w="16838" w:h="11906" w:orient="landscape"/>
          <w:pgMar w:top="1304" w:right="1418" w:bottom="1304" w:left="1418" w:header="709" w:footer="709" w:gutter="0"/>
          <w:cols w:space="708"/>
          <w:docGrid w:linePitch="360"/>
        </w:sectPr>
      </w:pPr>
      <w:r>
        <w:rPr>
          <w:rFonts w:ascii="Arial Narrow" w:eastAsia="Times New Roman" w:hAnsi="Arial Narrow"/>
          <w:sz w:val="24"/>
          <w:szCs w:val="24"/>
          <w:lang w:eastAsia="pl-PL"/>
        </w:rPr>
        <w:t xml:space="preserve">              podpis</w:t>
      </w:r>
      <w:r w:rsidR="00C92814">
        <w:rPr>
          <w:rFonts w:ascii="Arial Narrow" w:eastAsia="Times New Roman" w:hAnsi="Arial Narrow"/>
          <w:sz w:val="24"/>
          <w:szCs w:val="24"/>
          <w:lang w:eastAsia="pl-PL"/>
        </w:rPr>
        <w:t xml:space="preserve"> i pieczęć  wykonawcy</w:t>
      </w:r>
    </w:p>
    <w:p w:rsidR="00FC2753" w:rsidRPr="00C92814" w:rsidRDefault="00FC2753" w:rsidP="00C92814">
      <w:pPr>
        <w:rPr>
          <w:sz w:val="2"/>
          <w:szCs w:val="2"/>
        </w:rPr>
      </w:pPr>
    </w:p>
    <w:sectPr w:rsidR="00FC2753" w:rsidRPr="00C92814" w:rsidSect="003B2905">
      <w:pgSz w:w="11906" w:h="16838"/>
      <w:pgMar w:top="1418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635" w:rsidRDefault="002F6635" w:rsidP="00753CFF">
      <w:pPr>
        <w:spacing w:after="0" w:line="240" w:lineRule="auto"/>
      </w:pPr>
      <w:r>
        <w:separator/>
      </w:r>
    </w:p>
  </w:endnote>
  <w:endnote w:type="continuationSeparator" w:id="0">
    <w:p w:rsidR="002F6635" w:rsidRDefault="002F6635" w:rsidP="00753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96C" w:rsidRPr="009348F5" w:rsidRDefault="008E296C">
    <w:pPr>
      <w:pStyle w:val="Stopka"/>
      <w:pBdr>
        <w:top w:val="thinThickSmallGap" w:sz="24" w:space="1" w:color="622423" w:themeColor="accent2" w:themeShade="7F"/>
      </w:pBdr>
      <w:rPr>
        <w:rFonts w:ascii="Arial Narrow" w:eastAsiaTheme="majorEastAsia" w:hAnsi="Arial Narrow" w:cstheme="majorBidi"/>
        <w:sz w:val="20"/>
        <w:szCs w:val="20"/>
      </w:rPr>
    </w:pPr>
    <w:r>
      <w:rPr>
        <w:rFonts w:ascii="Arial Narrow" w:eastAsiaTheme="majorEastAsia" w:hAnsi="Arial Narrow" w:cstheme="majorBidi"/>
        <w:sz w:val="20"/>
        <w:szCs w:val="20"/>
      </w:rPr>
      <w:t>Zespół Obsługi Oświaty</w:t>
    </w:r>
    <w:r w:rsidRPr="009348F5">
      <w:rPr>
        <w:rFonts w:ascii="Arial Narrow" w:eastAsiaTheme="majorEastAsia" w:hAnsi="Arial Narrow" w:cstheme="majorBidi"/>
        <w:sz w:val="20"/>
        <w:szCs w:val="20"/>
      </w:rPr>
      <w:t xml:space="preserve"> i Rekreacji w Nakle nad Notecią</w:t>
    </w:r>
    <w:r w:rsidRPr="009348F5">
      <w:rPr>
        <w:rFonts w:ascii="Arial Narrow" w:eastAsiaTheme="majorEastAsia" w:hAnsi="Arial Narrow" w:cstheme="majorBidi"/>
        <w:sz w:val="20"/>
        <w:szCs w:val="20"/>
      </w:rPr>
      <w:ptab w:relativeTo="margin" w:alignment="right" w:leader="none"/>
    </w:r>
    <w:r w:rsidRPr="009348F5">
      <w:rPr>
        <w:rFonts w:ascii="Arial Narrow" w:eastAsiaTheme="majorEastAsia" w:hAnsi="Arial Narrow" w:cstheme="majorBidi"/>
        <w:sz w:val="20"/>
        <w:szCs w:val="20"/>
      </w:rPr>
      <w:t xml:space="preserve">Strona </w:t>
    </w:r>
    <w:r w:rsidRPr="009348F5">
      <w:rPr>
        <w:rFonts w:ascii="Arial Narrow" w:eastAsiaTheme="minorEastAsia" w:hAnsi="Arial Narrow" w:cstheme="minorBidi"/>
        <w:sz w:val="20"/>
        <w:szCs w:val="20"/>
      </w:rPr>
      <w:fldChar w:fldCharType="begin"/>
    </w:r>
    <w:r w:rsidRPr="009348F5">
      <w:rPr>
        <w:rFonts w:ascii="Arial Narrow" w:hAnsi="Arial Narrow"/>
        <w:sz w:val="20"/>
        <w:szCs w:val="20"/>
      </w:rPr>
      <w:instrText>PAGE   \* MERGEFORMAT</w:instrText>
    </w:r>
    <w:r w:rsidRPr="009348F5">
      <w:rPr>
        <w:rFonts w:ascii="Arial Narrow" w:eastAsiaTheme="minorEastAsia" w:hAnsi="Arial Narrow" w:cstheme="minorBidi"/>
        <w:sz w:val="20"/>
        <w:szCs w:val="20"/>
      </w:rPr>
      <w:fldChar w:fldCharType="separate"/>
    </w:r>
    <w:r w:rsidR="00817D23" w:rsidRPr="00817D23">
      <w:rPr>
        <w:rFonts w:ascii="Arial Narrow" w:eastAsiaTheme="majorEastAsia" w:hAnsi="Arial Narrow" w:cstheme="majorBidi"/>
        <w:noProof/>
        <w:sz w:val="20"/>
        <w:szCs w:val="20"/>
      </w:rPr>
      <w:t>12</w:t>
    </w:r>
    <w:r w:rsidRPr="009348F5">
      <w:rPr>
        <w:rFonts w:ascii="Arial Narrow" w:eastAsiaTheme="majorEastAsia" w:hAnsi="Arial Narrow" w:cstheme="majorBidi"/>
        <w:sz w:val="20"/>
        <w:szCs w:val="20"/>
      </w:rPr>
      <w:fldChar w:fldCharType="end"/>
    </w:r>
  </w:p>
  <w:p w:rsidR="008E296C" w:rsidRDefault="008E29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635" w:rsidRDefault="002F6635" w:rsidP="00753CFF">
      <w:pPr>
        <w:spacing w:after="0" w:line="240" w:lineRule="auto"/>
      </w:pPr>
      <w:r>
        <w:separator/>
      </w:r>
    </w:p>
  </w:footnote>
  <w:footnote w:type="continuationSeparator" w:id="0">
    <w:p w:rsidR="002F6635" w:rsidRDefault="002F6635" w:rsidP="00753C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 Narrow" w:eastAsiaTheme="majorEastAsia" w:hAnsi="Arial Narrow" w:cstheme="majorBidi"/>
        <w:sz w:val="20"/>
        <w:szCs w:val="20"/>
      </w:rPr>
      <w:alias w:val="Tytuł"/>
      <w:id w:val="1746685314"/>
      <w:placeholder>
        <w:docPart w:val="B2DD6D5D7F444A75BE8CCFD9E8ACF1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8E296C" w:rsidRPr="00A27A31" w:rsidRDefault="008E296C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="Arial Narrow" w:eastAsiaTheme="majorEastAsia" w:hAnsi="Arial Narrow" w:cstheme="majorBidi"/>
            <w:sz w:val="20"/>
            <w:szCs w:val="20"/>
          </w:rPr>
        </w:pPr>
        <w:r>
          <w:rPr>
            <w:rFonts w:ascii="Arial Narrow" w:eastAsiaTheme="majorEastAsia" w:hAnsi="Arial Narrow" w:cstheme="majorBidi"/>
            <w:sz w:val="20"/>
            <w:szCs w:val="20"/>
          </w:rPr>
          <w:t xml:space="preserve">Specyfikacja Istotnych Warunków Zamówienia na zadanie pod nazwą: „Dostawa oleju opałowego lekkiego spełniającego warunki PN-C 96024:2011 dla niżej wymienionych  części : Część 1 </w:t>
        </w:r>
        <w:r w:rsidRPr="006E082E">
          <w:rPr>
            <w:rFonts w:ascii="Arial Narrow" w:eastAsiaTheme="majorEastAsia" w:hAnsi="Arial Narrow" w:cstheme="majorBidi"/>
            <w:sz w:val="20"/>
            <w:szCs w:val="20"/>
          </w:rPr>
          <w:t>–</w:t>
        </w:r>
        <w:r>
          <w:rPr>
            <w:rFonts w:ascii="Arial Narrow" w:eastAsiaTheme="majorEastAsia" w:hAnsi="Arial Narrow" w:cstheme="majorBidi"/>
            <w:sz w:val="20"/>
            <w:szCs w:val="20"/>
          </w:rPr>
          <w:t xml:space="preserve"> Zespół Szkolno - Przedszkolny im. Dzieci Potulic w Potulicach ul. Szkolna 4 w ilości 15 000 litrów; Część 2 </w:t>
        </w:r>
        <w:r w:rsidRPr="00AF49D8">
          <w:rPr>
            <w:rFonts w:ascii="Arial Narrow" w:eastAsiaTheme="majorEastAsia" w:hAnsi="Arial Narrow" w:cstheme="majorBidi"/>
            <w:sz w:val="20"/>
            <w:szCs w:val="20"/>
          </w:rPr>
          <w:t>–</w:t>
        </w:r>
        <w:r>
          <w:rPr>
            <w:rFonts w:ascii="Arial Narrow" w:eastAsiaTheme="majorEastAsia" w:hAnsi="Arial Narrow" w:cstheme="majorBidi"/>
            <w:sz w:val="20"/>
            <w:szCs w:val="20"/>
          </w:rPr>
          <w:t xml:space="preserve"> Zespół Szkolno - Przedszkolny w Ślesinie ul. Dworcowa 9 w ilości 35 000 litrów; Część 3 – Zespół Szkolno - Przedszkolny w Występie ul. Wiejska 1 w ilości 45 000 litrów”</w:t>
        </w:r>
      </w:p>
    </w:sdtContent>
  </w:sdt>
  <w:p w:rsidR="008E296C" w:rsidRPr="009348F5" w:rsidRDefault="008E296C">
    <w:pPr>
      <w:pStyle w:val="Nagwek"/>
      <w:rPr>
        <w:rFonts w:ascii="Arial Narrow" w:hAnsi="Arial Narrow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 Narrow" w:eastAsiaTheme="majorEastAsia" w:hAnsi="Arial Narrow" w:cstheme="majorBidi"/>
        <w:sz w:val="20"/>
        <w:szCs w:val="20"/>
      </w:rPr>
      <w:alias w:val="Tytuł"/>
      <w:id w:val="792177319"/>
      <w:placeholder>
        <w:docPart w:val="EEFC3D5EBA9941EE8A3CA6C7286113A9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8E296C" w:rsidRPr="00A27A31" w:rsidRDefault="008E296C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="Arial Narrow" w:eastAsiaTheme="majorEastAsia" w:hAnsi="Arial Narrow" w:cstheme="majorBidi"/>
            <w:sz w:val="20"/>
            <w:szCs w:val="20"/>
          </w:rPr>
        </w:pPr>
        <w:r>
          <w:rPr>
            <w:rFonts w:ascii="Arial Narrow" w:eastAsiaTheme="majorEastAsia" w:hAnsi="Arial Narrow" w:cstheme="majorBidi"/>
            <w:sz w:val="20"/>
            <w:szCs w:val="20"/>
          </w:rPr>
          <w:t>Specyfikacja Istotnych Warunków Zamówienia na zadanie pod nazwą: „Dostawa oleju opałowego lekkiego spełniającego warunki PN-C 96024:2011 dla niżej wymienionych  części : Część 1 – Zespół Szkolno - Przedszkolny im. Dzieci Potulic w Potulicach ul. Szkolna 4 w ilości 15 000 litrów; Część 2 – Zespół Szkolno - Przedszkolny w Ślesinie ul. Dworcowa 9 w ilości 35 000 litrów; Część 3 – Zespół Szkolno - Przedszkolny w Występie ul. Wiejska 1 w ilości 45 000 litrów”</w:t>
        </w:r>
      </w:p>
    </w:sdtContent>
  </w:sdt>
  <w:p w:rsidR="008E296C" w:rsidRPr="009348F5" w:rsidRDefault="008E296C">
    <w:pPr>
      <w:pStyle w:val="Nagwek"/>
      <w:rPr>
        <w:rFonts w:ascii="Arial Narrow" w:hAnsi="Arial Narrow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2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6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1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5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99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4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8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3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74" w:hanging="1584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pStyle w:val="Listanumerowana21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00000016"/>
    <w:multiLevelType w:val="multi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287" w:hanging="360"/>
      </w:pPr>
      <w:rPr>
        <w:rFonts w:cs="Arial Narrow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7047" w:hanging="180"/>
      </w:pPr>
    </w:lvl>
  </w:abstractNum>
  <w:abstractNum w:abstractNumId="3">
    <w:nsid w:val="00000018"/>
    <w:multiLevelType w:val="multi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4">
    <w:nsid w:val="0000001A"/>
    <w:multiLevelType w:val="multi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1.1.%2"/>
      <w:lvlJc w:val="left"/>
      <w:pPr>
        <w:tabs>
          <w:tab w:val="num" w:pos="1080"/>
        </w:tabs>
        <w:ind w:left="792" w:hanging="432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000003A"/>
    <w:multiLevelType w:val="singleLevel"/>
    <w:tmpl w:val="0000003A"/>
    <w:name w:val="WW8Num96"/>
    <w:lvl w:ilvl="0">
      <w:start w:val="1"/>
      <w:numFmt w:val="bullet"/>
      <w:lvlText w:val=""/>
      <w:lvlJc w:val="left"/>
      <w:pPr>
        <w:tabs>
          <w:tab w:val="num" w:pos="0"/>
        </w:tabs>
        <w:ind w:left="1080" w:hanging="360"/>
      </w:pPr>
      <w:rPr>
        <w:rFonts w:ascii="Wingdings" w:hAnsi="Wingdings"/>
      </w:rPr>
    </w:lvl>
  </w:abstractNum>
  <w:abstractNum w:abstractNumId="6">
    <w:nsid w:val="00000045"/>
    <w:multiLevelType w:val="singleLevel"/>
    <w:tmpl w:val="00000045"/>
    <w:name w:val="WW8Num109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7">
    <w:nsid w:val="0000004A"/>
    <w:multiLevelType w:val="singleLevel"/>
    <w:tmpl w:val="DE10C39C"/>
    <w:name w:val="WW8Num114"/>
    <w:lvl w:ilvl="0">
      <w:start w:val="1"/>
      <w:numFmt w:val="decimal"/>
      <w:lvlText w:val="%1."/>
      <w:lvlJc w:val="left"/>
      <w:pPr>
        <w:tabs>
          <w:tab w:val="num" w:pos="0"/>
        </w:tabs>
        <w:ind w:left="1571" w:hanging="360"/>
      </w:pPr>
      <w:rPr>
        <w:b w:val="0"/>
      </w:rPr>
    </w:lvl>
  </w:abstractNum>
  <w:abstractNum w:abstractNumId="8">
    <w:nsid w:val="00000051"/>
    <w:multiLevelType w:val="singleLevel"/>
    <w:tmpl w:val="00000051"/>
    <w:name w:val="WW8Num121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9">
    <w:nsid w:val="01106535"/>
    <w:multiLevelType w:val="hybridMultilevel"/>
    <w:tmpl w:val="AD3E93B8"/>
    <w:lvl w:ilvl="0" w:tplc="34643C96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6051756"/>
    <w:multiLevelType w:val="hybridMultilevel"/>
    <w:tmpl w:val="88328874"/>
    <w:lvl w:ilvl="0" w:tplc="160C423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 Narrow" w:eastAsia="Times New Roman" w:hAnsi="Arial Narrow" w:hint="default"/>
        <w:b w:val="0"/>
        <w:bCs w:val="0"/>
      </w:rPr>
    </w:lvl>
    <w:lvl w:ilvl="1" w:tplc="49B87470">
      <w:start w:val="1"/>
      <w:numFmt w:val="lowerLetter"/>
      <w:lvlText w:val="%2)"/>
      <w:lvlJc w:val="left"/>
      <w:pPr>
        <w:ind w:left="1440" w:hanging="360"/>
      </w:pPr>
      <w:rPr>
        <w:rFonts w:ascii="Arial Narrow" w:eastAsia="Times New Roman" w:hAnsi="Arial Narrow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2">
    <w:nsid w:val="06E40FE3"/>
    <w:multiLevelType w:val="hybridMultilevel"/>
    <w:tmpl w:val="FCF00C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3EA96C4">
      <w:start w:val="1"/>
      <w:numFmt w:val="lowerLetter"/>
      <w:lvlText w:val="%4)"/>
      <w:lvlJc w:val="left"/>
      <w:pPr>
        <w:ind w:left="2880" w:hanging="360"/>
      </w:pPr>
      <w:rPr>
        <w:rFonts w:ascii="Calibri" w:eastAsia="Times New Roman" w:hAnsi="Calibri" w:cs="Arial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F87675"/>
    <w:multiLevelType w:val="hybridMultilevel"/>
    <w:tmpl w:val="57BE70BC"/>
    <w:lvl w:ilvl="0" w:tplc="5E0C48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" w:hint="default"/>
        <w:b w:val="0"/>
        <w:bCs w:val="0"/>
      </w:rPr>
    </w:lvl>
    <w:lvl w:ilvl="1" w:tplc="FC38924E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4">
    <w:nsid w:val="0A8E1722"/>
    <w:multiLevelType w:val="hybridMultilevel"/>
    <w:tmpl w:val="BE0E9BF2"/>
    <w:lvl w:ilvl="0" w:tplc="179E582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D593A61"/>
    <w:multiLevelType w:val="hybridMultilevel"/>
    <w:tmpl w:val="26EA2DDA"/>
    <w:lvl w:ilvl="0" w:tplc="69D6D1D0">
      <w:start w:val="1"/>
      <w:numFmt w:val="decimal"/>
      <w:lvlText w:val="%1)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0901CBD"/>
    <w:multiLevelType w:val="hybridMultilevel"/>
    <w:tmpl w:val="D6E6C9C6"/>
    <w:lvl w:ilvl="0" w:tplc="326CB3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7">
    <w:nsid w:val="10C92E30"/>
    <w:multiLevelType w:val="hybridMultilevel"/>
    <w:tmpl w:val="C882A864"/>
    <w:lvl w:ilvl="0" w:tplc="7BC6ECB8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hAnsi="Arial Narrow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ascii="Times New Roman" w:hAnsi="Times New Roman" w:cs="Times New Roman"/>
      </w:rPr>
    </w:lvl>
  </w:abstractNum>
  <w:abstractNum w:abstractNumId="18">
    <w:nsid w:val="1791591E"/>
    <w:multiLevelType w:val="hybridMultilevel"/>
    <w:tmpl w:val="66124E30"/>
    <w:lvl w:ilvl="0" w:tplc="1F660A74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9">
    <w:nsid w:val="18FA6689"/>
    <w:multiLevelType w:val="hybridMultilevel"/>
    <w:tmpl w:val="EE42E852"/>
    <w:lvl w:ilvl="0" w:tplc="3536C4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1A600049"/>
    <w:multiLevelType w:val="singleLevel"/>
    <w:tmpl w:val="06E83B20"/>
    <w:lvl w:ilvl="0">
      <w:start w:val="1"/>
      <w:numFmt w:val="decimal"/>
      <w:lvlText w:val="%1)"/>
      <w:lvlJc w:val="left"/>
      <w:pPr>
        <w:tabs>
          <w:tab w:val="num" w:pos="1494"/>
        </w:tabs>
        <w:ind w:left="1494" w:hanging="360"/>
      </w:pPr>
      <w:rPr>
        <w:rFonts w:ascii="Arial Narrow" w:hAnsi="Arial Narrow" w:cs="Arial" w:hint="default"/>
        <w:b w:val="0"/>
        <w:bCs w:val="0"/>
        <w:i w:val="0"/>
        <w:iCs w:val="0"/>
      </w:rPr>
    </w:lvl>
  </w:abstractNum>
  <w:abstractNum w:abstractNumId="21">
    <w:nsid w:val="1DE10A38"/>
    <w:multiLevelType w:val="multilevel"/>
    <w:tmpl w:val="0796842A"/>
    <w:lvl w:ilvl="0">
      <w:start w:val="1"/>
      <w:numFmt w:val="decimal"/>
      <w:pStyle w:val="Punktgwny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decimal"/>
      <w:pStyle w:val="IIpoziom"/>
      <w:isLgl/>
      <w:lvlText w:val="%1.%2."/>
      <w:lvlJc w:val="left"/>
      <w:pPr>
        <w:ind w:left="644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2">
      <w:start w:val="1"/>
      <w:numFmt w:val="decimal"/>
      <w:pStyle w:val="IIIpoziom"/>
      <w:isLgl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IVpoziom"/>
      <w:isLgl/>
      <w:lvlText w:val="%1.%2.%3.%4."/>
      <w:lvlJc w:val="left"/>
      <w:pPr>
        <w:ind w:left="1080" w:hanging="720"/>
      </w:pPr>
      <w:rPr>
        <w:b w:val="0"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1E4E5E6B"/>
    <w:multiLevelType w:val="hybridMultilevel"/>
    <w:tmpl w:val="8F66B2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C3E08CA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369EC018">
      <w:start w:val="20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1EF84327"/>
    <w:multiLevelType w:val="hybridMultilevel"/>
    <w:tmpl w:val="194A7C3C"/>
    <w:lvl w:ilvl="0" w:tplc="9FE8FF4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C6338C"/>
    <w:multiLevelType w:val="hybridMultilevel"/>
    <w:tmpl w:val="232A84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0A92D12"/>
    <w:multiLevelType w:val="hybridMultilevel"/>
    <w:tmpl w:val="E8E40A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12A7D99"/>
    <w:multiLevelType w:val="hybridMultilevel"/>
    <w:tmpl w:val="1ACECE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15F5F71"/>
    <w:multiLevelType w:val="hybridMultilevel"/>
    <w:tmpl w:val="2A8C9898"/>
    <w:lvl w:ilvl="0" w:tplc="A1A48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8">
    <w:nsid w:val="23DC5574"/>
    <w:multiLevelType w:val="hybridMultilevel"/>
    <w:tmpl w:val="16FC1DC8"/>
    <w:lvl w:ilvl="0" w:tplc="05480D8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2A0A0807"/>
    <w:multiLevelType w:val="hybridMultilevel"/>
    <w:tmpl w:val="66124E30"/>
    <w:lvl w:ilvl="0" w:tplc="1F660A74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0">
    <w:nsid w:val="2B587F14"/>
    <w:multiLevelType w:val="hybridMultilevel"/>
    <w:tmpl w:val="EBF813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D8C0D9E"/>
    <w:multiLevelType w:val="multilevel"/>
    <w:tmpl w:val="CB22864C"/>
    <w:lvl w:ilvl="0">
      <w:start w:val="1"/>
      <w:numFmt w:val="ordinal"/>
      <w:lvlText w:val="%1)"/>
      <w:lvlJc w:val="left"/>
      <w:pPr>
        <w:tabs>
          <w:tab w:val="num" w:pos="1004"/>
        </w:tabs>
        <w:ind w:left="720" w:hanging="76"/>
      </w:pPr>
      <w:rPr>
        <w:rFonts w:ascii="Times New Roman" w:eastAsia="Times New Roman" w:hAnsi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3164"/>
        </w:tabs>
        <w:ind w:left="624"/>
      </w:pPr>
      <w:rPr>
        <w:rFonts w:ascii="Arial Narrow" w:hAnsi="Arial Narrow" w:cs="Arial" w:hint="default"/>
        <w:b w:val="0"/>
        <w:bCs w:val="0"/>
      </w:rPr>
    </w:lvl>
    <w:lvl w:ilvl="4">
      <w:start w:val="1"/>
      <w:numFmt w:val="decimal"/>
      <w:lvlText w:val="%5)"/>
      <w:lvlJc w:val="left"/>
      <w:pPr>
        <w:tabs>
          <w:tab w:val="num" w:pos="3884"/>
        </w:tabs>
        <w:ind w:left="3884" w:hanging="360"/>
      </w:pPr>
      <w:rPr>
        <w:rFonts w:ascii="Calibri" w:hAnsi="Calibri" w:cs="Arial" w:hint="default"/>
      </w:r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ascii="Calibri" w:hAnsi="Calibri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ascii="Times New Roman" w:hAnsi="Times New Roman" w:cs="Times New Roman" w:hint="default"/>
      </w:rPr>
    </w:lvl>
  </w:abstractNum>
  <w:abstractNum w:abstractNumId="32">
    <w:nsid w:val="33FE67D4"/>
    <w:multiLevelType w:val="hybridMultilevel"/>
    <w:tmpl w:val="66124E30"/>
    <w:lvl w:ilvl="0" w:tplc="1F660A74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3">
    <w:nsid w:val="36127CDB"/>
    <w:multiLevelType w:val="hybridMultilevel"/>
    <w:tmpl w:val="16C02BA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9274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4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59D850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ADE2020"/>
    <w:multiLevelType w:val="multilevel"/>
    <w:tmpl w:val="65BAF1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779"/>
        </w:tabs>
        <w:ind w:left="177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499"/>
        </w:tabs>
        <w:ind w:left="2499" w:hanging="180"/>
      </w:pPr>
    </w:lvl>
    <w:lvl w:ilvl="3">
      <w:start w:val="1"/>
      <w:numFmt w:val="decimal"/>
      <w:lvlText w:val="%4."/>
      <w:lvlJc w:val="left"/>
      <w:pPr>
        <w:tabs>
          <w:tab w:val="num" w:pos="3219"/>
        </w:tabs>
        <w:ind w:left="321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39"/>
        </w:tabs>
        <w:ind w:left="393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59"/>
        </w:tabs>
        <w:ind w:left="4659" w:hanging="180"/>
      </w:pPr>
    </w:lvl>
    <w:lvl w:ilvl="6" w:tentative="1">
      <w:start w:val="1"/>
      <w:numFmt w:val="decimal"/>
      <w:lvlText w:val="%7."/>
      <w:lvlJc w:val="left"/>
      <w:pPr>
        <w:tabs>
          <w:tab w:val="num" w:pos="5379"/>
        </w:tabs>
        <w:ind w:left="537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099"/>
        </w:tabs>
        <w:ind w:left="609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19"/>
        </w:tabs>
        <w:ind w:left="6819" w:hanging="180"/>
      </w:pPr>
    </w:lvl>
  </w:abstractNum>
  <w:abstractNum w:abstractNumId="35">
    <w:nsid w:val="3DED6FE6"/>
    <w:multiLevelType w:val="hybridMultilevel"/>
    <w:tmpl w:val="12F0F4CC"/>
    <w:lvl w:ilvl="0" w:tplc="FD30A42E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6">
    <w:nsid w:val="414E1C9F"/>
    <w:multiLevelType w:val="hybridMultilevel"/>
    <w:tmpl w:val="998E65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3CB75CA"/>
    <w:multiLevelType w:val="hybridMultilevel"/>
    <w:tmpl w:val="D9DC5C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9B315B0"/>
    <w:multiLevelType w:val="hybridMultilevel"/>
    <w:tmpl w:val="E6003432"/>
    <w:lvl w:ilvl="0" w:tplc="EBF26AC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4A206E4A"/>
    <w:multiLevelType w:val="hybridMultilevel"/>
    <w:tmpl w:val="95FA0606"/>
    <w:lvl w:ilvl="0" w:tplc="864A5C1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hAnsi="Arial Narrow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ascii="Times New Roman" w:hAnsi="Times New Roman" w:cs="Times New Roman"/>
      </w:rPr>
    </w:lvl>
  </w:abstractNum>
  <w:abstractNum w:abstractNumId="4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54D007D0"/>
    <w:multiLevelType w:val="hybridMultilevel"/>
    <w:tmpl w:val="66124E30"/>
    <w:lvl w:ilvl="0" w:tplc="1F660A74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42">
    <w:nsid w:val="57400B4E"/>
    <w:multiLevelType w:val="hybridMultilevel"/>
    <w:tmpl w:val="DFA8CE66"/>
    <w:lvl w:ilvl="0" w:tplc="9768F2C6">
      <w:start w:val="1"/>
      <w:numFmt w:val="decimal"/>
      <w:lvlText w:val="%1)"/>
      <w:lvlJc w:val="left"/>
      <w:pPr>
        <w:ind w:left="720" w:hanging="360"/>
      </w:pPr>
      <w:rPr>
        <w:rFonts w:ascii="Arial Narrow" w:hAnsi="Arial Narrow" w:cs="Arial" w:hint="default"/>
      </w:rPr>
    </w:lvl>
    <w:lvl w:ilvl="1" w:tplc="6F708748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4D2ABCBC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17BE353A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6742D1FA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1DEE9378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DDC02E4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666EF300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128E4F20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43">
    <w:nsid w:val="5A146C09"/>
    <w:multiLevelType w:val="hybridMultilevel"/>
    <w:tmpl w:val="DBA84B60"/>
    <w:lvl w:ilvl="0" w:tplc="38FC78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211"/>
        </w:tabs>
        <w:ind w:left="1211" w:hanging="360"/>
      </w:pPr>
      <w:rPr>
        <w:rFonts w:hint="default"/>
        <w:b w:val="0"/>
      </w:rPr>
    </w:lvl>
    <w:lvl w:ilvl="2" w:tplc="9BCC7DF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F9B186D"/>
    <w:multiLevelType w:val="hybridMultilevel"/>
    <w:tmpl w:val="66124E30"/>
    <w:lvl w:ilvl="0" w:tplc="1F660A74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45">
    <w:nsid w:val="652A4EA6"/>
    <w:multiLevelType w:val="hybridMultilevel"/>
    <w:tmpl w:val="E3C0C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3D7925"/>
    <w:multiLevelType w:val="hybridMultilevel"/>
    <w:tmpl w:val="9AE0FDA2"/>
    <w:lvl w:ilvl="0" w:tplc="2168D84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385075F"/>
    <w:multiLevelType w:val="hybridMultilevel"/>
    <w:tmpl w:val="4F54983E"/>
    <w:lvl w:ilvl="0" w:tplc="2648F4A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5F34535"/>
    <w:multiLevelType w:val="hybridMultilevel"/>
    <w:tmpl w:val="6C6262E2"/>
    <w:lvl w:ilvl="0" w:tplc="AA2E2628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" w:hint="default"/>
      </w:rPr>
    </w:lvl>
    <w:lvl w:ilvl="1" w:tplc="15860D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 Narrow" w:hAnsi="Arial Narrow" w:cs="Arial" w:hint="default"/>
      </w:rPr>
    </w:lvl>
    <w:lvl w:ilvl="2" w:tplc="16CCFC7E">
      <w:start w:val="1"/>
      <w:numFmt w:val="lowerLetter"/>
      <w:lvlText w:val="%3)"/>
      <w:lvlJc w:val="right"/>
      <w:pPr>
        <w:ind w:left="2160" w:hanging="180"/>
      </w:pPr>
      <w:rPr>
        <w:rFonts w:ascii="Arial Narrow" w:eastAsia="Times New Roman" w:hAnsi="Arial Narrow"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49">
    <w:nsid w:val="765C7225"/>
    <w:multiLevelType w:val="hybridMultilevel"/>
    <w:tmpl w:val="1ACECE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D9331C0"/>
    <w:multiLevelType w:val="hybridMultilevel"/>
    <w:tmpl w:val="D3DAD7E0"/>
    <w:lvl w:ilvl="0" w:tplc="AA888F3A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43"/>
  </w:num>
  <w:num w:numId="3">
    <w:abstractNumId w:val="45"/>
  </w:num>
  <w:num w:numId="4">
    <w:abstractNumId w:val="22"/>
  </w:num>
  <w:num w:numId="5">
    <w:abstractNumId w:val="16"/>
  </w:num>
  <w:num w:numId="6">
    <w:abstractNumId w:val="1"/>
  </w:num>
  <w:num w:numId="7">
    <w:abstractNumId w:val="20"/>
  </w:num>
  <w:num w:numId="8">
    <w:abstractNumId w:val="48"/>
  </w:num>
  <w:num w:numId="9">
    <w:abstractNumId w:val="42"/>
  </w:num>
  <w:num w:numId="10">
    <w:abstractNumId w:val="17"/>
  </w:num>
  <w:num w:numId="11">
    <w:abstractNumId w:val="13"/>
  </w:num>
  <w:num w:numId="12">
    <w:abstractNumId w:val="31"/>
  </w:num>
  <w:num w:numId="13">
    <w:abstractNumId w:val="11"/>
  </w:num>
  <w:num w:numId="14">
    <w:abstractNumId w:val="27"/>
  </w:num>
  <w:num w:numId="15">
    <w:abstractNumId w:val="39"/>
  </w:num>
  <w:num w:numId="16">
    <w:abstractNumId w:val="12"/>
  </w:num>
  <w:num w:numId="17">
    <w:abstractNumId w:val="21"/>
  </w:num>
  <w:num w:numId="18">
    <w:abstractNumId w:val="44"/>
  </w:num>
  <w:num w:numId="19">
    <w:abstractNumId w:val="37"/>
  </w:num>
  <w:num w:numId="20">
    <w:abstractNumId w:val="9"/>
  </w:num>
  <w:num w:numId="21">
    <w:abstractNumId w:val="10"/>
  </w:num>
  <w:num w:numId="22">
    <w:abstractNumId w:val="4"/>
  </w:num>
  <w:num w:numId="23">
    <w:abstractNumId w:val="2"/>
  </w:num>
  <w:num w:numId="24">
    <w:abstractNumId w:val="7"/>
  </w:num>
  <w:num w:numId="25">
    <w:abstractNumId w:val="34"/>
  </w:num>
  <w:num w:numId="26">
    <w:abstractNumId w:val="18"/>
  </w:num>
  <w:num w:numId="27">
    <w:abstractNumId w:val="41"/>
  </w:num>
  <w:num w:numId="28">
    <w:abstractNumId w:val="32"/>
  </w:num>
  <w:num w:numId="29">
    <w:abstractNumId w:val="15"/>
  </w:num>
  <w:num w:numId="3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8"/>
  </w:num>
  <w:num w:numId="32">
    <w:abstractNumId w:val="47"/>
  </w:num>
  <w:num w:numId="33">
    <w:abstractNumId w:val="26"/>
  </w:num>
  <w:num w:numId="34">
    <w:abstractNumId w:val="30"/>
  </w:num>
  <w:num w:numId="35">
    <w:abstractNumId w:val="49"/>
  </w:num>
  <w:num w:numId="36">
    <w:abstractNumId w:val="33"/>
  </w:num>
  <w:num w:numId="37">
    <w:abstractNumId w:val="6"/>
  </w:num>
  <w:num w:numId="38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8"/>
  </w:num>
  <w:num w:numId="40">
    <w:abstractNumId w:val="19"/>
  </w:num>
  <w:num w:numId="41">
    <w:abstractNumId w:val="36"/>
  </w:num>
  <w:num w:numId="42">
    <w:abstractNumId w:val="14"/>
  </w:num>
  <w:num w:numId="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9"/>
  </w:num>
  <w:num w:numId="47">
    <w:abstractNumId w:val="25"/>
  </w:num>
  <w:num w:numId="48">
    <w:abstractNumId w:val="24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5ED"/>
    <w:rsid w:val="00001C84"/>
    <w:rsid w:val="00013D1F"/>
    <w:rsid w:val="0002094D"/>
    <w:rsid w:val="00031D33"/>
    <w:rsid w:val="00032701"/>
    <w:rsid w:val="00035F32"/>
    <w:rsid w:val="00037C6B"/>
    <w:rsid w:val="000464B1"/>
    <w:rsid w:val="00060F3E"/>
    <w:rsid w:val="00074143"/>
    <w:rsid w:val="000762AE"/>
    <w:rsid w:val="00077BFA"/>
    <w:rsid w:val="00077CC2"/>
    <w:rsid w:val="000A0FE6"/>
    <w:rsid w:val="000A1440"/>
    <w:rsid w:val="000A4893"/>
    <w:rsid w:val="000A656A"/>
    <w:rsid w:val="000B236E"/>
    <w:rsid w:val="000C1246"/>
    <w:rsid w:val="000D79BF"/>
    <w:rsid w:val="000F0392"/>
    <w:rsid w:val="000F5A4E"/>
    <w:rsid w:val="00112291"/>
    <w:rsid w:val="00122A8B"/>
    <w:rsid w:val="00123528"/>
    <w:rsid w:val="00151612"/>
    <w:rsid w:val="00165551"/>
    <w:rsid w:val="001663C0"/>
    <w:rsid w:val="001712B4"/>
    <w:rsid w:val="00174B1E"/>
    <w:rsid w:val="00186D3F"/>
    <w:rsid w:val="00195B95"/>
    <w:rsid w:val="00197A9B"/>
    <w:rsid w:val="001A1356"/>
    <w:rsid w:val="001A42BE"/>
    <w:rsid w:val="001A55D7"/>
    <w:rsid w:val="001C58F8"/>
    <w:rsid w:val="001D6057"/>
    <w:rsid w:val="001E73C1"/>
    <w:rsid w:val="001F00CB"/>
    <w:rsid w:val="001F54CB"/>
    <w:rsid w:val="00204784"/>
    <w:rsid w:val="002062AE"/>
    <w:rsid w:val="002065ED"/>
    <w:rsid w:val="00213594"/>
    <w:rsid w:val="00226369"/>
    <w:rsid w:val="002312D0"/>
    <w:rsid w:val="00236549"/>
    <w:rsid w:val="00244E77"/>
    <w:rsid w:val="00250ED5"/>
    <w:rsid w:val="00252E5E"/>
    <w:rsid w:val="00254F5B"/>
    <w:rsid w:val="00254F94"/>
    <w:rsid w:val="002559EA"/>
    <w:rsid w:val="00261EA9"/>
    <w:rsid w:val="00265661"/>
    <w:rsid w:val="00267657"/>
    <w:rsid w:val="00284690"/>
    <w:rsid w:val="0028545D"/>
    <w:rsid w:val="002A69A1"/>
    <w:rsid w:val="002B3850"/>
    <w:rsid w:val="002C7B90"/>
    <w:rsid w:val="002D2908"/>
    <w:rsid w:val="002D3016"/>
    <w:rsid w:val="002F6635"/>
    <w:rsid w:val="00300CF8"/>
    <w:rsid w:val="00310F7F"/>
    <w:rsid w:val="00312594"/>
    <w:rsid w:val="0032407D"/>
    <w:rsid w:val="00353859"/>
    <w:rsid w:val="00355729"/>
    <w:rsid w:val="00356077"/>
    <w:rsid w:val="00366450"/>
    <w:rsid w:val="003707F9"/>
    <w:rsid w:val="003710D0"/>
    <w:rsid w:val="003771E1"/>
    <w:rsid w:val="00377468"/>
    <w:rsid w:val="003946B1"/>
    <w:rsid w:val="003B2905"/>
    <w:rsid w:val="003B4AFD"/>
    <w:rsid w:val="003D08A1"/>
    <w:rsid w:val="0040188F"/>
    <w:rsid w:val="00407180"/>
    <w:rsid w:val="00430EC3"/>
    <w:rsid w:val="00442148"/>
    <w:rsid w:val="004505F9"/>
    <w:rsid w:val="004536E3"/>
    <w:rsid w:val="004541CF"/>
    <w:rsid w:val="00456A7D"/>
    <w:rsid w:val="00464BFB"/>
    <w:rsid w:val="004751F4"/>
    <w:rsid w:val="00475CD6"/>
    <w:rsid w:val="00480B7E"/>
    <w:rsid w:val="004867B2"/>
    <w:rsid w:val="00491D40"/>
    <w:rsid w:val="00492DC4"/>
    <w:rsid w:val="00495AE9"/>
    <w:rsid w:val="004A47E6"/>
    <w:rsid w:val="004B5C5B"/>
    <w:rsid w:val="004B70AB"/>
    <w:rsid w:val="004D154C"/>
    <w:rsid w:val="004E5A84"/>
    <w:rsid w:val="00501D25"/>
    <w:rsid w:val="005059D3"/>
    <w:rsid w:val="005163F2"/>
    <w:rsid w:val="00532A7D"/>
    <w:rsid w:val="00536E2E"/>
    <w:rsid w:val="005417F2"/>
    <w:rsid w:val="00556830"/>
    <w:rsid w:val="0057091B"/>
    <w:rsid w:val="005756DE"/>
    <w:rsid w:val="00576C59"/>
    <w:rsid w:val="00580972"/>
    <w:rsid w:val="0058331C"/>
    <w:rsid w:val="00587C42"/>
    <w:rsid w:val="005909C7"/>
    <w:rsid w:val="005A4C43"/>
    <w:rsid w:val="005B4AC9"/>
    <w:rsid w:val="005B57BF"/>
    <w:rsid w:val="005B605B"/>
    <w:rsid w:val="005D1183"/>
    <w:rsid w:val="005D2898"/>
    <w:rsid w:val="005D6A04"/>
    <w:rsid w:val="005F7CFE"/>
    <w:rsid w:val="00605F43"/>
    <w:rsid w:val="0061263C"/>
    <w:rsid w:val="00621EBE"/>
    <w:rsid w:val="0064133E"/>
    <w:rsid w:val="006466BA"/>
    <w:rsid w:val="00673DF6"/>
    <w:rsid w:val="0067596B"/>
    <w:rsid w:val="00681562"/>
    <w:rsid w:val="00691357"/>
    <w:rsid w:val="006A4330"/>
    <w:rsid w:val="006D5C40"/>
    <w:rsid w:val="006D767D"/>
    <w:rsid w:val="006E243E"/>
    <w:rsid w:val="006E29E5"/>
    <w:rsid w:val="006E792D"/>
    <w:rsid w:val="006F4D31"/>
    <w:rsid w:val="006F66D3"/>
    <w:rsid w:val="00720CE3"/>
    <w:rsid w:val="00727BBF"/>
    <w:rsid w:val="00746632"/>
    <w:rsid w:val="00747F33"/>
    <w:rsid w:val="00753CFF"/>
    <w:rsid w:val="00774F8E"/>
    <w:rsid w:val="00787DB3"/>
    <w:rsid w:val="007955A5"/>
    <w:rsid w:val="00795E1C"/>
    <w:rsid w:val="007A5D6C"/>
    <w:rsid w:val="007B39A2"/>
    <w:rsid w:val="007B3B85"/>
    <w:rsid w:val="007B4C38"/>
    <w:rsid w:val="007B4F4D"/>
    <w:rsid w:val="007D2FD8"/>
    <w:rsid w:val="007D33FE"/>
    <w:rsid w:val="00802362"/>
    <w:rsid w:val="008150E5"/>
    <w:rsid w:val="00817D23"/>
    <w:rsid w:val="00862894"/>
    <w:rsid w:val="008804B1"/>
    <w:rsid w:val="00881302"/>
    <w:rsid w:val="00893A7B"/>
    <w:rsid w:val="00894489"/>
    <w:rsid w:val="008B62A8"/>
    <w:rsid w:val="008C5BC2"/>
    <w:rsid w:val="008C67F8"/>
    <w:rsid w:val="008C7246"/>
    <w:rsid w:val="008D39D1"/>
    <w:rsid w:val="008E296C"/>
    <w:rsid w:val="008F1999"/>
    <w:rsid w:val="00905883"/>
    <w:rsid w:val="009348F5"/>
    <w:rsid w:val="00936E52"/>
    <w:rsid w:val="00942759"/>
    <w:rsid w:val="00957783"/>
    <w:rsid w:val="009626E5"/>
    <w:rsid w:val="009662D5"/>
    <w:rsid w:val="009C2569"/>
    <w:rsid w:val="009E58CD"/>
    <w:rsid w:val="009E7395"/>
    <w:rsid w:val="009F0849"/>
    <w:rsid w:val="00A115BB"/>
    <w:rsid w:val="00A13561"/>
    <w:rsid w:val="00A154C0"/>
    <w:rsid w:val="00A27A31"/>
    <w:rsid w:val="00A556E0"/>
    <w:rsid w:val="00A57A99"/>
    <w:rsid w:val="00A658A6"/>
    <w:rsid w:val="00A746FC"/>
    <w:rsid w:val="00A84FA2"/>
    <w:rsid w:val="00A9073F"/>
    <w:rsid w:val="00AA05ED"/>
    <w:rsid w:val="00AA4784"/>
    <w:rsid w:val="00AC4057"/>
    <w:rsid w:val="00AC5A71"/>
    <w:rsid w:val="00AC737A"/>
    <w:rsid w:val="00AD49EF"/>
    <w:rsid w:val="00AE0E73"/>
    <w:rsid w:val="00B14753"/>
    <w:rsid w:val="00B150FC"/>
    <w:rsid w:val="00B164B3"/>
    <w:rsid w:val="00B25E21"/>
    <w:rsid w:val="00B2688B"/>
    <w:rsid w:val="00B36AA0"/>
    <w:rsid w:val="00B4270D"/>
    <w:rsid w:val="00B55120"/>
    <w:rsid w:val="00B60A46"/>
    <w:rsid w:val="00B70F69"/>
    <w:rsid w:val="00B80711"/>
    <w:rsid w:val="00B86D6E"/>
    <w:rsid w:val="00BC3087"/>
    <w:rsid w:val="00BF137D"/>
    <w:rsid w:val="00C05614"/>
    <w:rsid w:val="00C14258"/>
    <w:rsid w:val="00C30F69"/>
    <w:rsid w:val="00C44CCA"/>
    <w:rsid w:val="00C4725D"/>
    <w:rsid w:val="00C820EC"/>
    <w:rsid w:val="00C82EB5"/>
    <w:rsid w:val="00C9259F"/>
    <w:rsid w:val="00C92814"/>
    <w:rsid w:val="00C9620C"/>
    <w:rsid w:val="00CA2999"/>
    <w:rsid w:val="00CA4556"/>
    <w:rsid w:val="00CA6170"/>
    <w:rsid w:val="00CB01C0"/>
    <w:rsid w:val="00CB545C"/>
    <w:rsid w:val="00CE4664"/>
    <w:rsid w:val="00CE7373"/>
    <w:rsid w:val="00D13731"/>
    <w:rsid w:val="00D16CFC"/>
    <w:rsid w:val="00D17A13"/>
    <w:rsid w:val="00D35495"/>
    <w:rsid w:val="00D4338F"/>
    <w:rsid w:val="00D46379"/>
    <w:rsid w:val="00D54A86"/>
    <w:rsid w:val="00D86F7E"/>
    <w:rsid w:val="00D945CC"/>
    <w:rsid w:val="00D96323"/>
    <w:rsid w:val="00DA50A9"/>
    <w:rsid w:val="00DA5244"/>
    <w:rsid w:val="00DB4578"/>
    <w:rsid w:val="00DB776A"/>
    <w:rsid w:val="00DC3CE2"/>
    <w:rsid w:val="00DD24D5"/>
    <w:rsid w:val="00DE4D02"/>
    <w:rsid w:val="00DE7215"/>
    <w:rsid w:val="00DF3DF1"/>
    <w:rsid w:val="00E25476"/>
    <w:rsid w:val="00E45ECA"/>
    <w:rsid w:val="00E5069C"/>
    <w:rsid w:val="00E64558"/>
    <w:rsid w:val="00E72F45"/>
    <w:rsid w:val="00E74AD6"/>
    <w:rsid w:val="00E76685"/>
    <w:rsid w:val="00E776D0"/>
    <w:rsid w:val="00E81C41"/>
    <w:rsid w:val="00E95C6F"/>
    <w:rsid w:val="00E966C7"/>
    <w:rsid w:val="00EA12DF"/>
    <w:rsid w:val="00EA182A"/>
    <w:rsid w:val="00EB6508"/>
    <w:rsid w:val="00EC4253"/>
    <w:rsid w:val="00ED1C10"/>
    <w:rsid w:val="00EE6026"/>
    <w:rsid w:val="00F00F79"/>
    <w:rsid w:val="00F1218E"/>
    <w:rsid w:val="00F31F85"/>
    <w:rsid w:val="00F504F6"/>
    <w:rsid w:val="00F51337"/>
    <w:rsid w:val="00F806A3"/>
    <w:rsid w:val="00F81A4D"/>
    <w:rsid w:val="00F909E9"/>
    <w:rsid w:val="00F92B59"/>
    <w:rsid w:val="00FA5652"/>
    <w:rsid w:val="00FA7EE9"/>
    <w:rsid w:val="00FB0A88"/>
    <w:rsid w:val="00FB0F6B"/>
    <w:rsid w:val="00FB2777"/>
    <w:rsid w:val="00FC1D33"/>
    <w:rsid w:val="00FC2753"/>
    <w:rsid w:val="00FD0C66"/>
    <w:rsid w:val="00FD1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HTML Top of Form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277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B2777"/>
    <w:pPr>
      <w:keepNext/>
      <w:numPr>
        <w:numId w:val="1"/>
      </w:numPr>
      <w:suppressAutoHyphens/>
      <w:spacing w:after="0" w:line="240" w:lineRule="auto"/>
      <w:jc w:val="right"/>
      <w:outlineLvl w:val="0"/>
    </w:pPr>
    <w:rPr>
      <w:rFonts w:ascii="Times New Roman" w:eastAsia="Times New Roman" w:hAnsi="Times New Roman"/>
      <w:b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B2777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B2777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36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B2777"/>
    <w:pPr>
      <w:keepNext/>
      <w:numPr>
        <w:ilvl w:val="3"/>
        <w:numId w:val="1"/>
      </w:numPr>
      <w:suppressAutoHyphens/>
      <w:spacing w:after="0" w:line="240" w:lineRule="auto"/>
      <w:ind w:left="284" w:hanging="284"/>
      <w:jc w:val="right"/>
      <w:outlineLvl w:val="3"/>
    </w:pPr>
    <w:rPr>
      <w:rFonts w:ascii="Times New Roman" w:eastAsia="Times New Roman" w:hAnsi="Times New Roman"/>
      <w:b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B2777"/>
    <w:pPr>
      <w:keepNext/>
      <w:numPr>
        <w:ilvl w:val="4"/>
        <w:numId w:val="1"/>
      </w:numPr>
      <w:suppressAutoHyphens/>
      <w:spacing w:after="0" w:line="360" w:lineRule="auto"/>
      <w:jc w:val="center"/>
      <w:outlineLvl w:val="4"/>
    </w:pPr>
    <w:rPr>
      <w:rFonts w:ascii="Times New Roman" w:eastAsia="Times New Roman" w:hAnsi="Times New Roman"/>
      <w:i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B2777"/>
    <w:pPr>
      <w:keepNext/>
      <w:numPr>
        <w:ilvl w:val="5"/>
        <w:numId w:val="1"/>
      </w:numPr>
      <w:suppressAutoHyphens/>
      <w:spacing w:after="0" w:line="360" w:lineRule="auto"/>
      <w:ind w:left="142" w:hanging="142"/>
      <w:jc w:val="right"/>
      <w:outlineLvl w:val="5"/>
    </w:pPr>
    <w:rPr>
      <w:rFonts w:ascii="Times New Roman" w:eastAsia="Times New Roman" w:hAnsi="Times New Roman"/>
      <w:b/>
      <w:sz w:val="24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B2777"/>
    <w:pPr>
      <w:keepNext/>
      <w:numPr>
        <w:ilvl w:val="6"/>
        <w:numId w:val="1"/>
      </w:numPr>
      <w:suppressAutoHyphens/>
      <w:spacing w:after="0" w:line="240" w:lineRule="auto"/>
      <w:outlineLvl w:val="6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B2777"/>
    <w:pPr>
      <w:keepNext/>
      <w:numPr>
        <w:ilvl w:val="7"/>
        <w:numId w:val="1"/>
      </w:numPr>
      <w:suppressAutoHyphens/>
      <w:spacing w:after="0" w:line="240" w:lineRule="auto"/>
      <w:outlineLvl w:val="7"/>
    </w:pPr>
    <w:rPr>
      <w:rFonts w:ascii="Times New Roman" w:eastAsia="Times New Roman" w:hAnsi="Times New Roman"/>
      <w:b/>
      <w:sz w:val="32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B2777"/>
    <w:pPr>
      <w:keepNext/>
      <w:numPr>
        <w:ilvl w:val="8"/>
        <w:numId w:val="1"/>
      </w:numPr>
      <w:suppressAutoHyphens/>
      <w:spacing w:after="0" w:line="240" w:lineRule="auto"/>
      <w:ind w:left="284" w:hanging="284"/>
      <w:outlineLvl w:val="8"/>
    </w:pPr>
    <w:rPr>
      <w:rFonts w:ascii="Times New Roman" w:eastAsia="Times New Roman" w:hAnsi="Times New Roman"/>
      <w:b/>
      <w:sz w:val="28"/>
      <w:szCs w:val="20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B2777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B2777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B2777"/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B2777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B2777"/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B2777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B2777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B2777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B2777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styleId="Hipercze">
    <w:name w:val="Hyperlink"/>
    <w:rsid w:val="00FB2777"/>
    <w:rPr>
      <w:color w:val="0000FF"/>
      <w:u w:val="single"/>
    </w:rPr>
  </w:style>
  <w:style w:type="character" w:customStyle="1" w:styleId="Tekstpodstawowy3Znak">
    <w:name w:val="Tekst podstawowy 3 Znak"/>
    <w:link w:val="Tekstpodstawowy3"/>
    <w:rsid w:val="00FB2777"/>
    <w:rPr>
      <w:sz w:val="24"/>
    </w:rPr>
  </w:style>
  <w:style w:type="character" w:customStyle="1" w:styleId="dane1">
    <w:name w:val="dane1"/>
    <w:rsid w:val="00FB2777"/>
    <w:rPr>
      <w:color w:val="0000CD"/>
    </w:rPr>
  </w:style>
  <w:style w:type="character" w:customStyle="1" w:styleId="FontStyle95">
    <w:name w:val="Font Style95"/>
    <w:rsid w:val="00FB2777"/>
    <w:rPr>
      <w:rFonts w:ascii="Calibri" w:hAnsi="Calibri" w:cs="Calibri"/>
      <w:sz w:val="20"/>
      <w:szCs w:val="20"/>
    </w:rPr>
  </w:style>
  <w:style w:type="paragraph" w:styleId="Tekstpodstawowy">
    <w:name w:val="Body Text"/>
    <w:basedOn w:val="Normalny"/>
    <w:link w:val="TekstpodstawowyZnak1"/>
    <w:rsid w:val="00FB2777"/>
    <w:pPr>
      <w:suppressAutoHyphens/>
      <w:spacing w:after="0" w:line="360" w:lineRule="auto"/>
      <w:jc w:val="center"/>
    </w:pPr>
    <w:rPr>
      <w:rFonts w:ascii="Times New Roman" w:eastAsia="Times New Roman" w:hAnsi="Times New Roman"/>
      <w:b/>
      <w:i/>
      <w:sz w:val="32"/>
      <w:szCs w:val="20"/>
      <w:lang w:eastAsia="ar-SA"/>
    </w:rPr>
  </w:style>
  <w:style w:type="character" w:customStyle="1" w:styleId="TekstpodstawowyZnak">
    <w:name w:val="Tekst podstawowy Znak"/>
    <w:basedOn w:val="Domylnaczcionkaakapitu"/>
    <w:rsid w:val="00FB2777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rsid w:val="00FB2777"/>
    <w:rPr>
      <w:rFonts w:ascii="Times New Roman" w:eastAsia="Times New Roman" w:hAnsi="Times New Roman" w:cs="Times New Roman"/>
      <w:b/>
      <w:i/>
      <w:sz w:val="32"/>
      <w:szCs w:val="20"/>
      <w:lang w:eastAsia="ar-SA"/>
    </w:rPr>
  </w:style>
  <w:style w:type="paragraph" w:styleId="Nagwek">
    <w:name w:val="header"/>
    <w:basedOn w:val="Normalny"/>
    <w:link w:val="NagwekZnak1"/>
    <w:uiPriority w:val="99"/>
    <w:rsid w:val="00FB277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uiPriority w:val="99"/>
    <w:rsid w:val="00FB2777"/>
    <w:rPr>
      <w:rFonts w:ascii="Calibri" w:eastAsia="Calibri" w:hAnsi="Calibri" w:cs="Times New Roman"/>
    </w:rPr>
  </w:style>
  <w:style w:type="character" w:customStyle="1" w:styleId="NagwekZnak1">
    <w:name w:val="Nagłówek Znak1"/>
    <w:link w:val="Nagwek"/>
    <w:uiPriority w:val="99"/>
    <w:rsid w:val="00FB277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aliases w:val="stand"/>
    <w:basedOn w:val="Normalny"/>
    <w:link w:val="StopkaZnak1"/>
    <w:uiPriority w:val="99"/>
    <w:rsid w:val="00FB277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uiPriority w:val="99"/>
    <w:rsid w:val="00FB2777"/>
    <w:rPr>
      <w:rFonts w:ascii="Calibri" w:eastAsia="Calibri" w:hAnsi="Calibri" w:cs="Times New Roman"/>
    </w:rPr>
  </w:style>
  <w:style w:type="character" w:customStyle="1" w:styleId="StopkaZnak1">
    <w:name w:val="Stopka Znak1"/>
    <w:aliases w:val="stand Znak"/>
    <w:link w:val="Stopka"/>
    <w:uiPriority w:val="99"/>
    <w:rsid w:val="00FB277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FB2777"/>
    <w:pPr>
      <w:suppressAutoHyphens/>
      <w:spacing w:after="0" w:line="240" w:lineRule="auto"/>
      <w:ind w:left="426" w:hanging="426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FB2777"/>
    <w:pPr>
      <w:tabs>
        <w:tab w:val="left" w:pos="709"/>
        <w:tab w:val="left" w:pos="993"/>
      </w:tabs>
      <w:suppressAutoHyphens/>
      <w:spacing w:after="0" w:line="240" w:lineRule="auto"/>
      <w:ind w:left="284" w:hanging="284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customStyle="1" w:styleId="Tekstpodstawowy21">
    <w:name w:val="Tekst podstawowy 21"/>
    <w:basedOn w:val="Normalny"/>
    <w:rsid w:val="00FB2777"/>
    <w:pPr>
      <w:suppressAutoHyphens/>
      <w:spacing w:after="0" w:line="240" w:lineRule="auto"/>
    </w:pPr>
    <w:rPr>
      <w:rFonts w:ascii="Times New Roman" w:eastAsia="Times New Roman" w:hAnsi="Times New Roman"/>
      <w:b/>
      <w:sz w:val="24"/>
      <w:szCs w:val="20"/>
      <w:lang w:eastAsia="ar-SA"/>
    </w:rPr>
  </w:style>
  <w:style w:type="paragraph" w:styleId="NormalnyWeb">
    <w:name w:val="Normal (Web)"/>
    <w:basedOn w:val="Normalny"/>
    <w:uiPriority w:val="99"/>
    <w:rsid w:val="00FB2777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ekstpodstawowy32">
    <w:name w:val="Tekst podstawowy 32"/>
    <w:basedOn w:val="Normalny"/>
    <w:rsid w:val="00FB2777"/>
    <w:pPr>
      <w:tabs>
        <w:tab w:val="left" w:pos="709"/>
        <w:tab w:val="left" w:pos="993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ust">
    <w:name w:val="ust"/>
    <w:rsid w:val="00FB2777"/>
    <w:pPr>
      <w:suppressAutoHyphens/>
      <w:spacing w:before="60" w:after="60" w:line="240" w:lineRule="auto"/>
      <w:ind w:left="426" w:hanging="284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Tekstdymka">
    <w:name w:val="Balloon Text"/>
    <w:basedOn w:val="Normalny"/>
    <w:link w:val="TekstdymkaZnak1"/>
    <w:rsid w:val="00FB2777"/>
    <w:pPr>
      <w:suppressAutoHyphens/>
      <w:spacing w:after="0" w:line="240" w:lineRule="auto"/>
    </w:pPr>
    <w:rPr>
      <w:rFonts w:ascii="Tahoma" w:eastAsia="Times New Roman" w:hAnsi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rsid w:val="00FB2777"/>
    <w:rPr>
      <w:rFonts w:ascii="Tahoma" w:eastAsia="Calibri" w:hAnsi="Tahoma" w:cs="Tahoma"/>
      <w:sz w:val="16"/>
      <w:szCs w:val="16"/>
    </w:rPr>
  </w:style>
  <w:style w:type="character" w:customStyle="1" w:styleId="TekstdymkaZnak1">
    <w:name w:val="Tekst dymka Znak1"/>
    <w:link w:val="Tekstdymka"/>
    <w:rsid w:val="00FB2777"/>
    <w:rPr>
      <w:rFonts w:ascii="Tahoma" w:eastAsia="Times New Roman" w:hAnsi="Tahoma" w:cs="Times New Roman"/>
      <w:sz w:val="16"/>
      <w:szCs w:val="16"/>
      <w:lang w:eastAsia="ar-SA"/>
    </w:rPr>
  </w:style>
  <w:style w:type="paragraph" w:customStyle="1" w:styleId="tyt">
    <w:name w:val="tyt"/>
    <w:basedOn w:val="Normalny"/>
    <w:rsid w:val="00FB2777"/>
    <w:pPr>
      <w:keepNext/>
      <w:suppressAutoHyphens/>
      <w:spacing w:before="60" w:after="6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FB2777"/>
    <w:pPr>
      <w:suppressAutoHyphens/>
      <w:ind w:left="720"/>
    </w:pPr>
    <w:rPr>
      <w:sz w:val="20"/>
      <w:szCs w:val="20"/>
      <w:lang w:val="x-none" w:eastAsia="ar-SA"/>
    </w:rPr>
  </w:style>
  <w:style w:type="paragraph" w:customStyle="1" w:styleId="lit">
    <w:name w:val="lit"/>
    <w:rsid w:val="00FB2777"/>
    <w:pPr>
      <w:suppressAutoHyphens/>
      <w:overflowPunct w:val="0"/>
      <w:autoSpaceDE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Legenda1">
    <w:name w:val="Legenda1"/>
    <w:basedOn w:val="Normalny"/>
    <w:next w:val="Normalny"/>
    <w:rsid w:val="00FB2777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ar-SA"/>
    </w:rPr>
  </w:style>
  <w:style w:type="paragraph" w:customStyle="1" w:styleId="pkt1art">
    <w:name w:val="pkt1 art"/>
    <w:rsid w:val="00FB2777"/>
    <w:pPr>
      <w:suppressAutoHyphens/>
      <w:spacing w:before="60" w:after="60" w:line="240" w:lineRule="auto"/>
      <w:ind w:left="1872" w:hanging="284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11111111ust">
    <w:name w:val="11111111 ust"/>
    <w:basedOn w:val="ust"/>
    <w:rsid w:val="00FB2777"/>
    <w:pPr>
      <w:spacing w:before="0" w:after="80"/>
      <w:ind w:left="431" w:hanging="255"/>
    </w:pPr>
  </w:style>
  <w:style w:type="paragraph" w:customStyle="1" w:styleId="wzory">
    <w:name w:val="wzory"/>
    <w:basedOn w:val="Normalny"/>
    <w:rsid w:val="00FB2777"/>
    <w:pPr>
      <w:tabs>
        <w:tab w:val="center" w:pos="993"/>
        <w:tab w:val="left" w:pos="1418"/>
        <w:tab w:val="left" w:pos="1701"/>
        <w:tab w:val="left" w:leader="dot" w:pos="9356"/>
      </w:tabs>
      <w:spacing w:before="120" w:after="0" w:line="240" w:lineRule="auto"/>
    </w:pPr>
    <w:rPr>
      <w:rFonts w:ascii="Arial" w:eastAsia="Batang" w:hAnsi="Arial"/>
      <w:sz w:val="24"/>
      <w:szCs w:val="20"/>
      <w:lang w:eastAsia="ar-SA"/>
    </w:rPr>
  </w:style>
  <w:style w:type="paragraph" w:styleId="Tekstpodstawowy3">
    <w:name w:val="Body Text 3"/>
    <w:basedOn w:val="Normalny"/>
    <w:link w:val="Tekstpodstawowy3Znak"/>
    <w:unhideWhenUsed/>
    <w:rsid w:val="00FB2777"/>
    <w:pPr>
      <w:spacing w:after="120"/>
    </w:pPr>
    <w:rPr>
      <w:rFonts w:asciiTheme="minorHAnsi" w:eastAsiaTheme="minorHAnsi" w:hAnsiTheme="minorHAnsi" w:cstheme="minorBidi"/>
      <w:sz w:val="24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FB2777"/>
    <w:rPr>
      <w:rFonts w:ascii="Calibri" w:eastAsia="Calibri" w:hAnsi="Calibri" w:cs="Times New Roman"/>
      <w:sz w:val="16"/>
      <w:szCs w:val="16"/>
    </w:rPr>
  </w:style>
  <w:style w:type="paragraph" w:styleId="Tekstpodstawowy2">
    <w:name w:val="Body Text 2"/>
    <w:basedOn w:val="Normalny"/>
    <w:link w:val="Tekstpodstawowy2Znak1"/>
    <w:unhideWhenUsed/>
    <w:rsid w:val="00FB2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semiHidden/>
    <w:rsid w:val="00FB2777"/>
    <w:rPr>
      <w:rFonts w:ascii="Calibri" w:eastAsia="Calibri" w:hAnsi="Calibri" w:cs="Times New Roman"/>
    </w:rPr>
  </w:style>
  <w:style w:type="character" w:customStyle="1" w:styleId="Tekstpodstawowy2Znak1">
    <w:name w:val="Tekst podstawowy 2 Znak1"/>
    <w:basedOn w:val="Domylnaczcionkaakapitu"/>
    <w:link w:val="Tekstpodstawowy2"/>
    <w:rsid w:val="00FB2777"/>
    <w:rPr>
      <w:rFonts w:ascii="Calibri" w:eastAsia="Calibri" w:hAnsi="Calibri" w:cs="Times New Roman"/>
    </w:rPr>
  </w:style>
  <w:style w:type="paragraph" w:customStyle="1" w:styleId="WW-Tekstpodstawowywcity3">
    <w:name w:val="WW-Tekst podstawowy wcięty 3"/>
    <w:basedOn w:val="Normalny"/>
    <w:rsid w:val="00FB2777"/>
    <w:pPr>
      <w:suppressAutoHyphens/>
      <w:snapToGrid w:val="0"/>
      <w:spacing w:after="0" w:line="240" w:lineRule="auto"/>
      <w:ind w:left="1062" w:firstLine="3"/>
    </w:pPr>
    <w:rPr>
      <w:rFonts w:ascii="Times New Roman" w:eastAsia="Times New Roman" w:hAnsi="Times New Roman"/>
      <w:b/>
      <w:sz w:val="24"/>
      <w:szCs w:val="24"/>
      <w:lang w:eastAsia="ar-SA"/>
    </w:rPr>
  </w:style>
  <w:style w:type="character" w:customStyle="1" w:styleId="AkapitzlistZnak">
    <w:name w:val="Akapit z listą Znak"/>
    <w:link w:val="Akapitzlist"/>
    <w:uiPriority w:val="34"/>
    <w:rsid w:val="00FB2777"/>
    <w:rPr>
      <w:rFonts w:ascii="Calibri" w:eastAsia="Calibri" w:hAnsi="Calibri" w:cs="Times New Roman"/>
      <w:sz w:val="20"/>
      <w:szCs w:val="20"/>
      <w:lang w:val="x-none" w:eastAsia="ar-SA"/>
    </w:rPr>
  </w:style>
  <w:style w:type="paragraph" w:customStyle="1" w:styleId="Listanumerowana21">
    <w:name w:val="Lista numerowana 21"/>
    <w:basedOn w:val="Normalny"/>
    <w:rsid w:val="00FB2777"/>
    <w:pPr>
      <w:numPr>
        <w:numId w:val="6"/>
      </w:num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unhideWhenUsed/>
    <w:rsid w:val="00FB277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B2777"/>
    <w:rPr>
      <w:rFonts w:ascii="Calibri" w:eastAsia="Calibri" w:hAnsi="Calibri" w:cs="Times New Roman"/>
    </w:rPr>
  </w:style>
  <w:style w:type="paragraph" w:styleId="Tekstpodstawowywcity3">
    <w:name w:val="Body Text Indent 3"/>
    <w:basedOn w:val="Normalny"/>
    <w:link w:val="Tekstpodstawowywcity3Znak"/>
    <w:unhideWhenUsed/>
    <w:rsid w:val="00FB277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B2777"/>
    <w:rPr>
      <w:rFonts w:ascii="Calibri" w:eastAsia="Calibri" w:hAnsi="Calibri"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rsid w:val="00FB2777"/>
    <w:pPr>
      <w:spacing w:after="0" w:line="240" w:lineRule="auto"/>
      <w:ind w:left="1985" w:hanging="142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7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semiHidden/>
    <w:rsid w:val="00FB2777"/>
    <w:rPr>
      <w:rFonts w:ascii="Times New Roman" w:hAnsi="Times New Roman" w:cs="Times New Roman"/>
    </w:rPr>
  </w:style>
  <w:style w:type="paragraph" w:customStyle="1" w:styleId="pkt">
    <w:name w:val="pkt"/>
    <w:basedOn w:val="Normalny"/>
    <w:rsid w:val="00FB277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Rub3">
    <w:name w:val="Rub3"/>
    <w:basedOn w:val="Normalny"/>
    <w:next w:val="Normalny"/>
    <w:rsid w:val="00FB2777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/>
      <w:b/>
      <w:bCs/>
      <w:i/>
      <w:iCs/>
      <w:sz w:val="20"/>
      <w:szCs w:val="20"/>
      <w:lang w:val="en-GB" w:eastAsia="pl-PL"/>
    </w:rPr>
  </w:style>
  <w:style w:type="character" w:customStyle="1" w:styleId="Hipercze1">
    <w:name w:val="Hiperłącze1"/>
    <w:rsid w:val="00FB2777"/>
    <w:rPr>
      <w:rFonts w:ascii="Verdana" w:hAnsi="Verdana" w:cs="Verdana"/>
      <w:b/>
      <w:bCs/>
      <w:color w:val="0000FF"/>
      <w:sz w:val="18"/>
      <w:szCs w:val="18"/>
      <w:u w:val="none"/>
    </w:rPr>
  </w:style>
  <w:style w:type="paragraph" w:customStyle="1" w:styleId="maly">
    <w:name w:val="maly"/>
    <w:basedOn w:val="Normalny"/>
    <w:rsid w:val="00FB2777"/>
    <w:pPr>
      <w:overflowPunct w:val="0"/>
      <w:autoSpaceDE w:val="0"/>
      <w:autoSpaceDN w:val="0"/>
      <w:adjustRightInd w:val="0"/>
      <w:spacing w:before="100" w:after="100" w:line="240" w:lineRule="auto"/>
      <w:jc w:val="both"/>
      <w:textAlignment w:val="baseline"/>
    </w:pPr>
    <w:rPr>
      <w:rFonts w:ascii="Verdana" w:eastAsia="Times New Roman" w:hAnsi="Verdana" w:cs="Verdana"/>
      <w:color w:val="000000"/>
      <w:sz w:val="18"/>
      <w:szCs w:val="18"/>
      <w:lang w:eastAsia="pl-PL"/>
    </w:rPr>
  </w:style>
  <w:style w:type="character" w:customStyle="1" w:styleId="ZnakZnak">
    <w:name w:val="Znak Znak"/>
    <w:rsid w:val="00FB2777"/>
    <w:rPr>
      <w:sz w:val="24"/>
      <w:szCs w:val="24"/>
      <w:lang w:val="pl-PL" w:eastAsia="pl-PL"/>
    </w:rPr>
  </w:style>
  <w:style w:type="character" w:styleId="Pogrubienie">
    <w:name w:val="Strong"/>
    <w:qFormat/>
    <w:rsid w:val="00FB2777"/>
    <w:rPr>
      <w:rFonts w:ascii="Times New Roman" w:hAnsi="Times New Roman" w:cs="Times New Roman"/>
      <w:b/>
      <w:bCs/>
    </w:rPr>
  </w:style>
  <w:style w:type="paragraph" w:customStyle="1" w:styleId="Domylnie">
    <w:name w:val="Domyślnie"/>
    <w:rsid w:val="00FB2777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W-Tekstpodstawowy2">
    <w:name w:val="WW-Tekst podstawowy 2"/>
    <w:basedOn w:val="Domylnie"/>
    <w:rsid w:val="00FB2777"/>
    <w:pPr>
      <w:autoSpaceDE w:val="0"/>
    </w:pPr>
    <w:rPr>
      <w:rFonts w:ascii="Tahoma" w:cs="Tahoma"/>
      <w:b/>
      <w:bCs/>
      <w:sz w:val="24"/>
      <w:szCs w:val="24"/>
    </w:rPr>
  </w:style>
  <w:style w:type="character" w:customStyle="1" w:styleId="Znak">
    <w:name w:val="Znak"/>
    <w:rsid w:val="00FB2777"/>
    <w:rPr>
      <w:sz w:val="24"/>
      <w:szCs w:val="24"/>
      <w:lang w:val="pl-PL" w:eastAsia="pl-PL"/>
    </w:rPr>
  </w:style>
  <w:style w:type="paragraph" w:styleId="Tytu">
    <w:name w:val="Title"/>
    <w:basedOn w:val="Normalny"/>
    <w:next w:val="Podtytu"/>
    <w:link w:val="TytuZnak"/>
    <w:qFormat/>
    <w:rsid w:val="00FB2777"/>
    <w:pPr>
      <w:suppressAutoHyphens/>
      <w:spacing w:after="0" w:line="240" w:lineRule="auto"/>
      <w:jc w:val="center"/>
    </w:pPr>
    <w:rPr>
      <w:rFonts w:ascii="Cambria" w:eastAsia="Times New Roman" w:hAnsi="Cambria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rsid w:val="00FB2777"/>
    <w:rPr>
      <w:rFonts w:ascii="Cambria" w:eastAsia="Times New Roman" w:hAnsi="Cambria" w:cs="Times New Roman"/>
      <w:b/>
      <w:bCs/>
      <w:kern w:val="28"/>
      <w:sz w:val="32"/>
      <w:szCs w:val="32"/>
      <w:lang w:eastAsia="pl-PL"/>
    </w:rPr>
  </w:style>
  <w:style w:type="paragraph" w:customStyle="1" w:styleId="WW-Tekstpodstawowy3">
    <w:name w:val="WW-Tekst podstawowy 3"/>
    <w:basedOn w:val="Normalny"/>
    <w:rsid w:val="00FB2777"/>
    <w:pPr>
      <w:suppressAutoHyphens/>
      <w:spacing w:after="0" w:line="240" w:lineRule="auto"/>
    </w:pPr>
    <w:rPr>
      <w:rFonts w:ascii="Arial" w:eastAsia="Times New Roman" w:hAnsi="Arial" w:cs="Arial"/>
      <w:color w:val="0000FF"/>
      <w:sz w:val="24"/>
      <w:szCs w:val="24"/>
      <w:lang w:eastAsia="ar-SA"/>
    </w:rPr>
  </w:style>
  <w:style w:type="paragraph" w:styleId="Podtytu">
    <w:name w:val="Subtitle"/>
    <w:basedOn w:val="Normalny"/>
    <w:link w:val="PodtytuZnak"/>
    <w:qFormat/>
    <w:rsid w:val="00FB2777"/>
    <w:pPr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FB2777"/>
    <w:rPr>
      <w:rFonts w:ascii="Cambria" w:eastAsia="Times New Roman" w:hAnsi="Cambria" w:cs="Times New Roman"/>
      <w:sz w:val="24"/>
      <w:szCs w:val="24"/>
      <w:lang w:eastAsia="pl-PL"/>
    </w:rPr>
  </w:style>
  <w:style w:type="paragraph" w:customStyle="1" w:styleId="dtn">
    <w:name w:val="dtn"/>
    <w:basedOn w:val="Normalny"/>
    <w:rsid w:val="00FB27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rsid w:val="00FB2777"/>
    <w:pPr>
      <w:widowControl w:val="0"/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FB277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B27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1">
    <w:name w:val="Tekst przypisu dolnego Znak1"/>
    <w:rsid w:val="00FB2777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semiHidden/>
    <w:rsid w:val="00FB2777"/>
    <w:rPr>
      <w:rFonts w:ascii="Times New Roman" w:hAnsi="Times New Roman" w:cs="Times New Roman"/>
      <w:vertAlign w:val="superscript"/>
    </w:rPr>
  </w:style>
  <w:style w:type="paragraph" w:styleId="Lista">
    <w:name w:val="List"/>
    <w:basedOn w:val="Normalny"/>
    <w:semiHidden/>
    <w:rsid w:val="00FB2777"/>
    <w:pPr>
      <w:spacing w:after="0" w:line="240" w:lineRule="auto"/>
      <w:ind w:left="283" w:hanging="283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Lista2">
    <w:name w:val="List 2"/>
    <w:basedOn w:val="Normalny"/>
    <w:semiHidden/>
    <w:rsid w:val="00FB2777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semiHidden/>
    <w:rsid w:val="00FB2777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FB2777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1">
    <w:name w:val="Zwykły tekst Znak1"/>
    <w:rsid w:val="00FB2777"/>
    <w:rPr>
      <w:rFonts w:ascii="Courier New" w:hAnsi="Courier New" w:cs="Courier New"/>
      <w:sz w:val="20"/>
      <w:szCs w:val="20"/>
    </w:rPr>
  </w:style>
  <w:style w:type="paragraph" w:customStyle="1" w:styleId="Tekstblokowy1">
    <w:name w:val="Tekst blokowy1"/>
    <w:basedOn w:val="Normalny"/>
    <w:rsid w:val="00FB2777"/>
    <w:pPr>
      <w:overflowPunct w:val="0"/>
      <w:autoSpaceDE w:val="0"/>
      <w:autoSpaceDN w:val="0"/>
      <w:adjustRightInd w:val="0"/>
      <w:spacing w:after="0" w:line="240" w:lineRule="auto"/>
      <w:ind w:left="360" w:right="373"/>
      <w:textAlignment w:val="baseline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agicieodgryformularza">
    <w:name w:val="HTML Top of Form"/>
    <w:basedOn w:val="Normalny"/>
    <w:next w:val="Normalny"/>
    <w:link w:val="ZagicieodgryformularzaZnak"/>
    <w:hidden/>
    <w:rsid w:val="00FB277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rsid w:val="00FB2777"/>
    <w:rPr>
      <w:rFonts w:ascii="Arial" w:eastAsia="Times New Roman" w:hAnsi="Arial" w:cs="Times New Roman"/>
      <w:vanish/>
      <w:sz w:val="16"/>
      <w:szCs w:val="16"/>
      <w:lang w:eastAsia="pl-PL"/>
    </w:rPr>
  </w:style>
  <w:style w:type="paragraph" w:styleId="Lista-kontynuacja">
    <w:name w:val="List Continue"/>
    <w:basedOn w:val="Normalny"/>
    <w:semiHidden/>
    <w:rsid w:val="00FB2777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Default">
    <w:name w:val="Default"/>
    <w:rsid w:val="00FB27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WW-NormalnyWeb">
    <w:name w:val="WW-Normalny (Web)"/>
    <w:basedOn w:val="Normalny"/>
    <w:rsid w:val="00FB2777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WW-Tekstdymka">
    <w:name w:val="WW-Tekst dymka"/>
    <w:basedOn w:val="Normalny"/>
    <w:rsid w:val="00FB277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21">
    <w:name w:val="WW-Tekst podstawowy 21"/>
    <w:basedOn w:val="Normalny"/>
    <w:rsid w:val="00FB2777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Tahoma"/>
      <w:b/>
      <w:bCs/>
      <w:sz w:val="24"/>
      <w:szCs w:val="24"/>
      <w:lang w:eastAsia="ar-SA"/>
    </w:rPr>
  </w:style>
  <w:style w:type="paragraph" w:customStyle="1" w:styleId="WW-Tekstpodstawowywcity2">
    <w:name w:val="WW-Tekst podstawowy wcięty 2"/>
    <w:basedOn w:val="Normalny"/>
    <w:rsid w:val="00FB2777"/>
    <w:pPr>
      <w:suppressAutoHyphens/>
      <w:spacing w:after="0" w:line="240" w:lineRule="auto"/>
      <w:ind w:left="426" w:hanging="426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styleId="Tekstkomentarza">
    <w:name w:val="annotation text"/>
    <w:basedOn w:val="Normalny"/>
    <w:link w:val="TekstkomentarzaZnak"/>
    <w:semiHidden/>
    <w:rsid w:val="00FB277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B27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FB277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B27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B2777"/>
    <w:rPr>
      <w:rFonts w:ascii="Times New Roman" w:hAnsi="Times New Roman" w:cs="Times New Roman"/>
      <w:vertAlign w:val="superscript"/>
    </w:rPr>
  </w:style>
  <w:style w:type="character" w:customStyle="1" w:styleId="ustZnak">
    <w:name w:val="ust Znak"/>
    <w:rsid w:val="00FB2777"/>
    <w:rPr>
      <w:sz w:val="24"/>
      <w:szCs w:val="24"/>
      <w:lang w:val="pl-PL" w:eastAsia="pl-PL"/>
    </w:rPr>
  </w:style>
  <w:style w:type="paragraph" w:styleId="Legenda">
    <w:name w:val="caption"/>
    <w:basedOn w:val="Normalny"/>
    <w:next w:val="Normalny"/>
    <w:qFormat/>
    <w:rsid w:val="00FB2777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11art">
    <w:name w:val="1 1art"/>
    <w:rsid w:val="00FB2777"/>
    <w:pPr>
      <w:overflowPunct w:val="0"/>
      <w:autoSpaceDE w:val="0"/>
      <w:autoSpaceDN w:val="0"/>
      <w:adjustRightInd w:val="0"/>
      <w:spacing w:before="60" w:after="60" w:line="240" w:lineRule="auto"/>
      <w:ind w:left="2693" w:hanging="278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1art">
    <w:name w:val="ust1 art"/>
    <w:rsid w:val="00FB2777"/>
    <w:pPr>
      <w:spacing w:before="60" w:after="60" w:line="240" w:lineRule="auto"/>
      <w:ind w:left="1702" w:hanging="284"/>
    </w:pPr>
    <w:rPr>
      <w:rFonts w:ascii="Times New Roman" w:eastAsia="Times New Roman" w:hAnsi="Times New Roman" w:cs="Times New Roman"/>
      <w:noProof/>
      <w:sz w:val="24"/>
      <w:szCs w:val="24"/>
      <w:lang w:eastAsia="pl-PL"/>
    </w:rPr>
  </w:style>
  <w:style w:type="paragraph" w:customStyle="1" w:styleId="zmart2">
    <w:name w:val="zm art2"/>
    <w:basedOn w:val="Normalny"/>
    <w:rsid w:val="00FB2777"/>
    <w:pPr>
      <w:spacing w:after="0" w:line="240" w:lineRule="auto"/>
      <w:ind w:left="1984" w:hanging="1077"/>
    </w:pPr>
    <w:rPr>
      <w:rFonts w:ascii="Times New Roman" w:eastAsia="Times New Roman" w:hAnsi="Times New Roman"/>
      <w:noProof/>
      <w:sz w:val="24"/>
      <w:szCs w:val="24"/>
      <w:lang w:eastAsia="pl-PL"/>
    </w:rPr>
  </w:style>
  <w:style w:type="paragraph" w:customStyle="1" w:styleId="zmart1">
    <w:name w:val="zm art1"/>
    <w:rsid w:val="00FB2777"/>
    <w:pPr>
      <w:spacing w:after="0" w:line="240" w:lineRule="auto"/>
      <w:ind w:left="2042" w:hanging="1021"/>
    </w:pPr>
    <w:rPr>
      <w:rFonts w:ascii="Times New Roman" w:eastAsia="Times New Roman" w:hAnsi="Times New Roman" w:cs="Times New Roman"/>
      <w:noProof/>
      <w:sz w:val="24"/>
      <w:szCs w:val="24"/>
      <w:lang w:eastAsia="pl-PL"/>
    </w:rPr>
  </w:style>
  <w:style w:type="character" w:customStyle="1" w:styleId="11111111ustZnak">
    <w:name w:val="11111111 ust Znak"/>
    <w:rsid w:val="00FB2777"/>
    <w:rPr>
      <w:rFonts w:ascii="Times New Roman" w:hAnsi="Times New Roman" w:cs="Times New Roman"/>
      <w:sz w:val="24"/>
      <w:szCs w:val="24"/>
      <w:lang w:val="pl-PL" w:eastAsia="pl-PL"/>
    </w:rPr>
  </w:style>
  <w:style w:type="character" w:customStyle="1" w:styleId="ZnakZnak4">
    <w:name w:val="Znak Znak4"/>
    <w:rsid w:val="00FB2777"/>
    <w:rPr>
      <w:lang w:val="pl-PL" w:eastAsia="pl-PL"/>
    </w:rPr>
  </w:style>
  <w:style w:type="paragraph" w:customStyle="1" w:styleId="Normal1">
    <w:name w:val="Normal1"/>
    <w:basedOn w:val="Normalny"/>
    <w:rsid w:val="00FB277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customStyle="1" w:styleId="msolistparagraph0">
    <w:name w:val="msolistparagraph"/>
    <w:basedOn w:val="Normalny"/>
    <w:rsid w:val="00FB2777"/>
    <w:pPr>
      <w:spacing w:after="0" w:line="240" w:lineRule="auto"/>
      <w:ind w:left="720"/>
    </w:pPr>
    <w:rPr>
      <w:rFonts w:eastAsia="Times New Roman" w:cs="Calibri"/>
      <w:lang w:eastAsia="pl-PL"/>
    </w:rPr>
  </w:style>
  <w:style w:type="character" w:styleId="Odwoaniedokomentarza">
    <w:name w:val="annotation reference"/>
    <w:semiHidden/>
    <w:unhideWhenUsed/>
    <w:rsid w:val="00FB2777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FB27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FB277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oIndent">
    <w:name w:val="No Indent"/>
    <w:basedOn w:val="Normalny"/>
    <w:next w:val="Normalny"/>
    <w:rsid w:val="00FB2777"/>
    <w:pPr>
      <w:widowControl w:val="0"/>
      <w:spacing w:after="0" w:line="240" w:lineRule="auto"/>
      <w:jc w:val="both"/>
    </w:pPr>
    <w:rPr>
      <w:rFonts w:ascii="Arial" w:eastAsia="Times New Roman" w:hAnsi="Arial"/>
      <w:color w:val="000000"/>
      <w:szCs w:val="20"/>
      <w:lang w:val="en-US" w:eastAsia="pl-PL"/>
    </w:rPr>
  </w:style>
  <w:style w:type="paragraph" w:customStyle="1" w:styleId="tekstost">
    <w:name w:val="tekst ost"/>
    <w:basedOn w:val="Normalny"/>
    <w:rsid w:val="00FB2777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divparagraph">
    <w:name w:val="div.paragraph"/>
    <w:uiPriority w:val="99"/>
    <w:rsid w:val="00FB2777"/>
    <w:pPr>
      <w:widowControl w:val="0"/>
      <w:autoSpaceDE w:val="0"/>
      <w:autoSpaceDN w:val="0"/>
      <w:adjustRightInd w:val="0"/>
      <w:spacing w:after="0" w:line="40" w:lineRule="atLeast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divpoint">
    <w:name w:val="div.point"/>
    <w:rsid w:val="00FB2777"/>
    <w:pPr>
      <w:widowControl w:val="0"/>
      <w:autoSpaceDE w:val="0"/>
      <w:autoSpaceDN w:val="0"/>
      <w:adjustRightInd w:val="0"/>
      <w:spacing w:after="0" w:line="40" w:lineRule="atLeast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divpkt">
    <w:name w:val="div.pkt"/>
    <w:uiPriority w:val="99"/>
    <w:rsid w:val="00FB2777"/>
    <w:pPr>
      <w:widowControl w:val="0"/>
      <w:autoSpaceDE w:val="0"/>
      <w:autoSpaceDN w:val="0"/>
      <w:adjustRightInd w:val="0"/>
      <w:spacing w:after="0" w:line="40" w:lineRule="atLeast"/>
      <w:ind w:left="220"/>
      <w:jc w:val="both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Tekstpodstawowy22">
    <w:name w:val="Tekst podstawowy 22"/>
    <w:basedOn w:val="Normalny"/>
    <w:rsid w:val="00FB2777"/>
    <w:pPr>
      <w:spacing w:after="0" w:line="240" w:lineRule="auto"/>
      <w:ind w:left="426" w:hanging="142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Tekstpodstawowywcity32">
    <w:name w:val="Tekst podstawowy wcięty 32"/>
    <w:basedOn w:val="Normalny"/>
    <w:rsid w:val="00FB2777"/>
    <w:pPr>
      <w:spacing w:after="0" w:line="240" w:lineRule="auto"/>
      <w:ind w:left="567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Tekstpodstawowywcity22">
    <w:name w:val="Tekst podstawowy wcięty 22"/>
    <w:basedOn w:val="Normalny"/>
    <w:rsid w:val="00FB2777"/>
    <w:pPr>
      <w:overflowPunct w:val="0"/>
      <w:autoSpaceDE w:val="0"/>
      <w:autoSpaceDN w:val="0"/>
      <w:adjustRightInd w:val="0"/>
      <w:spacing w:after="0" w:line="240" w:lineRule="auto"/>
      <w:ind w:left="993" w:hanging="426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Hipercze2">
    <w:name w:val="Hiperłącze2"/>
    <w:rsid w:val="00FB2777"/>
    <w:rPr>
      <w:rFonts w:ascii="Verdana" w:hAnsi="Verdana"/>
      <w:b/>
      <w:color w:val="0000FF"/>
      <w:sz w:val="18"/>
      <w:u w:val="none"/>
    </w:rPr>
  </w:style>
  <w:style w:type="paragraph" w:customStyle="1" w:styleId="Tekstblokowy2">
    <w:name w:val="Tekst blokowy2"/>
    <w:basedOn w:val="Normalny"/>
    <w:rsid w:val="00FB2777"/>
    <w:pPr>
      <w:overflowPunct w:val="0"/>
      <w:autoSpaceDE w:val="0"/>
      <w:autoSpaceDN w:val="0"/>
      <w:adjustRightInd w:val="0"/>
      <w:spacing w:after="0" w:line="240" w:lineRule="auto"/>
      <w:ind w:left="360" w:right="373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Indeks">
    <w:name w:val="Indeks"/>
    <w:basedOn w:val="Normalny"/>
    <w:rsid w:val="00FB2777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kern w:val="1"/>
      <w:sz w:val="20"/>
      <w:szCs w:val="20"/>
      <w:lang w:eastAsia="ar-SA"/>
    </w:rPr>
  </w:style>
  <w:style w:type="paragraph" w:styleId="Tekstblokowy">
    <w:name w:val="Block Text"/>
    <w:basedOn w:val="Normalny"/>
    <w:semiHidden/>
    <w:rsid w:val="00FB2777"/>
    <w:pPr>
      <w:spacing w:before="240" w:after="120" w:line="240" w:lineRule="auto"/>
      <w:ind w:left="400" w:right="-11"/>
      <w:jc w:val="both"/>
    </w:pPr>
    <w:rPr>
      <w:rFonts w:ascii="Verdana" w:hAnsi="Verdana" w:cs="Arial"/>
      <w:sz w:val="20"/>
      <w:szCs w:val="20"/>
    </w:rPr>
  </w:style>
  <w:style w:type="character" w:customStyle="1" w:styleId="baec5a81-e4d6-4674-97f3-e9220f0136c1">
    <w:name w:val="baec5a81-e4d6-4674-97f3-e9220f0136c1"/>
    <w:rsid w:val="00FB2777"/>
  </w:style>
  <w:style w:type="character" w:customStyle="1" w:styleId="text1">
    <w:name w:val="text1"/>
    <w:rsid w:val="00FB2777"/>
    <w:rPr>
      <w:rFonts w:ascii="Verdana" w:hAnsi="Verdana" w:hint="default"/>
      <w:color w:val="000000"/>
      <w:sz w:val="20"/>
      <w:szCs w:val="20"/>
    </w:rPr>
  </w:style>
  <w:style w:type="paragraph" w:styleId="Spistreci5">
    <w:name w:val="toc 5"/>
    <w:basedOn w:val="Normalny"/>
    <w:next w:val="Normalny"/>
    <w:autoRedefine/>
    <w:semiHidden/>
    <w:rsid w:val="00FB2777"/>
    <w:pPr>
      <w:widowControl w:val="0"/>
      <w:adjustRightInd w:val="0"/>
      <w:spacing w:after="0" w:line="360" w:lineRule="atLeast"/>
      <w:ind w:left="960"/>
      <w:textAlignment w:val="baseline"/>
    </w:pPr>
    <w:rPr>
      <w:rFonts w:ascii="Times New Roman" w:eastAsia="Times New Roman" w:hAnsi="Times New Roman"/>
      <w:sz w:val="18"/>
      <w:szCs w:val="18"/>
    </w:rPr>
  </w:style>
  <w:style w:type="paragraph" w:styleId="Poprawka">
    <w:name w:val="Revision"/>
    <w:hidden/>
    <w:semiHidden/>
    <w:rsid w:val="00FB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UyteHipercze">
    <w:name w:val="FollowedHyperlink"/>
    <w:uiPriority w:val="99"/>
    <w:semiHidden/>
    <w:unhideWhenUsed/>
    <w:rsid w:val="00FB2777"/>
    <w:rPr>
      <w:color w:val="800080"/>
      <w:u w:val="single"/>
    </w:rPr>
  </w:style>
  <w:style w:type="character" w:customStyle="1" w:styleId="FontStyle37">
    <w:name w:val="Font Style37"/>
    <w:uiPriority w:val="99"/>
    <w:rsid w:val="00FB2777"/>
    <w:rPr>
      <w:rFonts w:ascii="Arial" w:hAnsi="Arial" w:cs="Arial" w:hint="default"/>
      <w:i/>
      <w:iCs/>
      <w:sz w:val="18"/>
      <w:szCs w:val="18"/>
    </w:rPr>
  </w:style>
  <w:style w:type="paragraph" w:customStyle="1" w:styleId="punkt">
    <w:name w:val="punkt"/>
    <w:basedOn w:val="Normalny"/>
    <w:rsid w:val="00FB2777"/>
    <w:pPr>
      <w:spacing w:after="0" w:line="360" w:lineRule="auto"/>
      <w:ind w:left="510" w:hanging="510"/>
      <w:jc w:val="both"/>
    </w:pPr>
    <w:rPr>
      <w:rFonts w:ascii="Times" w:eastAsia="Times New Roman" w:hAnsi="Times" w:cs="Times"/>
      <w:sz w:val="24"/>
      <w:szCs w:val="24"/>
      <w:lang w:eastAsia="pl-PL"/>
    </w:rPr>
  </w:style>
  <w:style w:type="paragraph" w:customStyle="1" w:styleId="litera">
    <w:name w:val="litera"/>
    <w:basedOn w:val="Normalny"/>
    <w:rsid w:val="00FB2777"/>
    <w:pPr>
      <w:spacing w:after="0" w:line="360" w:lineRule="auto"/>
      <w:ind w:left="986" w:hanging="476"/>
      <w:jc w:val="both"/>
    </w:pPr>
    <w:rPr>
      <w:rFonts w:ascii="Times" w:eastAsia="Times New Roman" w:hAnsi="Times" w:cs="Times"/>
      <w:sz w:val="24"/>
      <w:szCs w:val="24"/>
      <w:lang w:eastAsia="pl-PL"/>
    </w:rPr>
  </w:style>
  <w:style w:type="paragraph" w:customStyle="1" w:styleId="w4ustart">
    <w:name w:val="w4_ust_art"/>
    <w:basedOn w:val="Normalny"/>
    <w:rsid w:val="00FB2777"/>
    <w:pPr>
      <w:spacing w:before="60" w:after="60" w:line="240" w:lineRule="auto"/>
      <w:ind w:left="1843" w:hanging="25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unktgwny">
    <w:name w:val="Punkt główny"/>
    <w:basedOn w:val="Akapitzlist"/>
    <w:qFormat/>
    <w:rsid w:val="00FB2777"/>
    <w:pPr>
      <w:numPr>
        <w:numId w:val="17"/>
      </w:numPr>
      <w:spacing w:after="240" w:line="240" w:lineRule="auto"/>
      <w:contextualSpacing/>
    </w:pPr>
    <w:rPr>
      <w:rFonts w:ascii="Verdana" w:eastAsia="Times New Roman" w:hAnsi="Verdana" w:cs="Calibri"/>
      <w:b/>
      <w:i/>
      <w:sz w:val="26"/>
      <w:szCs w:val="24"/>
      <w:lang w:val="pl-PL"/>
    </w:rPr>
  </w:style>
  <w:style w:type="paragraph" w:customStyle="1" w:styleId="IIpoziom">
    <w:name w:val="II poziom"/>
    <w:basedOn w:val="Akapitzlist"/>
    <w:qFormat/>
    <w:rsid w:val="00FB2777"/>
    <w:pPr>
      <w:numPr>
        <w:ilvl w:val="1"/>
        <w:numId w:val="17"/>
      </w:numPr>
      <w:spacing w:after="0" w:line="288" w:lineRule="auto"/>
      <w:contextualSpacing/>
      <w:jc w:val="both"/>
    </w:pPr>
    <w:rPr>
      <w:rFonts w:ascii="Verdana" w:eastAsia="Times New Roman" w:hAnsi="Verdana" w:cs="Calibri"/>
      <w:b/>
      <w:i/>
      <w:sz w:val="16"/>
      <w:szCs w:val="24"/>
      <w:lang w:val="pl-PL"/>
    </w:rPr>
  </w:style>
  <w:style w:type="paragraph" w:customStyle="1" w:styleId="IIIpoziom">
    <w:name w:val="III poziom"/>
    <w:basedOn w:val="Akapitzlist"/>
    <w:qFormat/>
    <w:rsid w:val="00FB2777"/>
    <w:pPr>
      <w:numPr>
        <w:ilvl w:val="2"/>
        <w:numId w:val="17"/>
      </w:numPr>
      <w:spacing w:after="0" w:line="312" w:lineRule="auto"/>
      <w:contextualSpacing/>
      <w:jc w:val="both"/>
    </w:pPr>
    <w:rPr>
      <w:rFonts w:ascii="Verdana" w:eastAsia="Times New Roman" w:hAnsi="Verdana" w:cs="Calibri"/>
      <w:sz w:val="16"/>
      <w:szCs w:val="24"/>
      <w:lang w:val="pl-PL"/>
    </w:rPr>
  </w:style>
  <w:style w:type="paragraph" w:customStyle="1" w:styleId="IVpoziom">
    <w:name w:val="IV poziom"/>
    <w:basedOn w:val="Akapitzlist"/>
    <w:qFormat/>
    <w:rsid w:val="00FB2777"/>
    <w:pPr>
      <w:numPr>
        <w:ilvl w:val="3"/>
        <w:numId w:val="17"/>
      </w:numPr>
      <w:spacing w:after="0" w:line="312" w:lineRule="auto"/>
      <w:contextualSpacing/>
      <w:jc w:val="both"/>
    </w:pPr>
    <w:rPr>
      <w:rFonts w:ascii="Verdana" w:eastAsia="Times New Roman" w:hAnsi="Verdana" w:cs="Calibri"/>
      <w:sz w:val="16"/>
      <w:szCs w:val="24"/>
      <w:lang w:val="pl-PL"/>
    </w:rPr>
  </w:style>
  <w:style w:type="paragraph" w:customStyle="1" w:styleId="Akapitzlist1">
    <w:name w:val="Akapit z listą1"/>
    <w:rsid w:val="00FB2777"/>
    <w:pPr>
      <w:widowControl w:val="0"/>
      <w:suppressAutoHyphens/>
      <w:spacing w:after="0" w:line="240" w:lineRule="auto"/>
      <w:ind w:left="708"/>
    </w:pPr>
    <w:rPr>
      <w:rFonts w:ascii="Times New Roman" w:eastAsia="Arial" w:hAnsi="Times New Roman" w:cs="Times New Roman"/>
      <w:kern w:val="1"/>
      <w:sz w:val="20"/>
      <w:szCs w:val="20"/>
      <w:lang w:eastAsia="ar-SA"/>
    </w:rPr>
  </w:style>
  <w:style w:type="paragraph" w:customStyle="1" w:styleId="p0">
    <w:name w:val="p0"/>
    <w:basedOn w:val="Normalny"/>
    <w:rsid w:val="00FB2777"/>
    <w:pPr>
      <w:spacing w:after="167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1">
    <w:name w:val="p1"/>
    <w:basedOn w:val="Normalny"/>
    <w:rsid w:val="00FB2777"/>
    <w:pPr>
      <w:spacing w:after="167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FB2777"/>
  </w:style>
  <w:style w:type="paragraph" w:customStyle="1" w:styleId="Tekstpodstawowy23">
    <w:name w:val="Tekst podstawowy 23"/>
    <w:basedOn w:val="Normalny"/>
    <w:rsid w:val="00FB2777"/>
    <w:pPr>
      <w:spacing w:after="0" w:line="240" w:lineRule="auto"/>
      <w:ind w:left="426" w:hanging="142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Tekstpodstawowywcity33">
    <w:name w:val="Tekst podstawowy wcięty 33"/>
    <w:basedOn w:val="Normalny"/>
    <w:rsid w:val="00FB2777"/>
    <w:pPr>
      <w:spacing w:after="0" w:line="240" w:lineRule="auto"/>
      <w:ind w:left="567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Tekstpodstawowywcity23">
    <w:name w:val="Tekst podstawowy wcięty 23"/>
    <w:basedOn w:val="Normalny"/>
    <w:rsid w:val="00FB2777"/>
    <w:pPr>
      <w:overflowPunct w:val="0"/>
      <w:autoSpaceDE w:val="0"/>
      <w:autoSpaceDN w:val="0"/>
      <w:adjustRightInd w:val="0"/>
      <w:spacing w:after="0" w:line="240" w:lineRule="auto"/>
      <w:ind w:left="993" w:hanging="426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Hipercze3">
    <w:name w:val="Hiperłącze3"/>
    <w:rsid w:val="00FB2777"/>
    <w:rPr>
      <w:rFonts w:ascii="Verdana" w:hAnsi="Verdana"/>
      <w:b/>
      <w:color w:val="0000FF"/>
      <w:sz w:val="18"/>
      <w:u w:val="none"/>
    </w:rPr>
  </w:style>
  <w:style w:type="paragraph" w:customStyle="1" w:styleId="Tekstblokowy3">
    <w:name w:val="Tekst blokowy3"/>
    <w:basedOn w:val="Normalny"/>
    <w:rsid w:val="00FB2777"/>
    <w:pPr>
      <w:overflowPunct w:val="0"/>
      <w:autoSpaceDE w:val="0"/>
      <w:autoSpaceDN w:val="0"/>
      <w:adjustRightInd w:val="0"/>
      <w:spacing w:after="0" w:line="240" w:lineRule="auto"/>
      <w:ind w:left="360" w:right="373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Akapitzlist2">
    <w:name w:val="Akapit z listą2"/>
    <w:rsid w:val="00FB2777"/>
    <w:pPr>
      <w:widowControl w:val="0"/>
      <w:suppressAutoHyphens/>
      <w:spacing w:after="0" w:line="240" w:lineRule="auto"/>
      <w:ind w:left="708"/>
    </w:pPr>
    <w:rPr>
      <w:rFonts w:ascii="Times New Roman" w:eastAsia="Arial" w:hAnsi="Times New Roman" w:cs="Times New Roman"/>
      <w:kern w:val="1"/>
      <w:sz w:val="20"/>
      <w:szCs w:val="20"/>
      <w:lang w:eastAsia="ar-SA"/>
    </w:rPr>
  </w:style>
  <w:style w:type="paragraph" w:customStyle="1" w:styleId="arimr">
    <w:name w:val="arimr"/>
    <w:basedOn w:val="Normalny"/>
    <w:rsid w:val="00FB2777"/>
    <w:pPr>
      <w:widowControl w:val="0"/>
      <w:snapToGrid w:val="0"/>
      <w:spacing w:after="0" w:line="360" w:lineRule="auto"/>
    </w:pPr>
    <w:rPr>
      <w:rFonts w:ascii="Times New Roman" w:eastAsia="Times New Roman" w:hAnsi="Times New Roman"/>
      <w:sz w:val="24"/>
      <w:szCs w:val="20"/>
      <w:lang w:val="en-US" w:eastAsia="pl-PL"/>
    </w:rPr>
  </w:style>
  <w:style w:type="table" w:styleId="Tabela-Siatka">
    <w:name w:val="Table Grid"/>
    <w:basedOn w:val="Standardowy"/>
    <w:uiPriority w:val="59"/>
    <w:rsid w:val="00FB27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eb1">
    <w:name w:val="Normalny (Web)1"/>
    <w:basedOn w:val="Normalny"/>
    <w:rsid w:val="00FB2777"/>
    <w:pPr>
      <w:widowControl w:val="0"/>
      <w:suppressAutoHyphens/>
      <w:spacing w:before="280" w:after="280" w:line="100" w:lineRule="atLeast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paragraph" w:customStyle="1" w:styleId="Tekstpodstawowywcity34">
    <w:name w:val="Tekst podstawowy wcięty 34"/>
    <w:basedOn w:val="Normalny"/>
    <w:rsid w:val="00FB2777"/>
    <w:pPr>
      <w:widowControl w:val="0"/>
      <w:suppressAutoHyphens/>
      <w:spacing w:after="120" w:line="100" w:lineRule="atLeast"/>
      <w:ind w:left="283"/>
    </w:pPr>
    <w:rPr>
      <w:rFonts w:ascii="Times New Roman" w:eastAsia="Times New Roman" w:hAnsi="Times New Roman"/>
      <w:kern w:val="1"/>
      <w:sz w:val="16"/>
      <w:szCs w:val="16"/>
      <w:lang w:eastAsia="zh-CN" w:bidi="hi-IN"/>
    </w:rPr>
  </w:style>
  <w:style w:type="character" w:customStyle="1" w:styleId="DeltaViewInsertion">
    <w:name w:val="DeltaView Insertion"/>
    <w:rsid w:val="00A27A31"/>
    <w:rPr>
      <w:b/>
      <w:i/>
      <w:spacing w:val="0"/>
    </w:rPr>
  </w:style>
  <w:style w:type="paragraph" w:customStyle="1" w:styleId="Akapitzlist4">
    <w:name w:val="Akapit z listą4"/>
    <w:basedOn w:val="Normalny"/>
    <w:rsid w:val="00C05614"/>
    <w:pPr>
      <w:ind w:left="720"/>
    </w:pPr>
    <w:rPr>
      <w:sz w:val="20"/>
      <w:szCs w:val="20"/>
    </w:rPr>
  </w:style>
  <w:style w:type="paragraph" w:customStyle="1" w:styleId="v1msobodytext3">
    <w:name w:val="v1msobodytext3"/>
    <w:basedOn w:val="Normalny"/>
    <w:rsid w:val="00787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v1ust">
    <w:name w:val="v1ust"/>
    <w:basedOn w:val="Normalny"/>
    <w:rsid w:val="00787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HTML Top of Form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277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B2777"/>
    <w:pPr>
      <w:keepNext/>
      <w:numPr>
        <w:numId w:val="1"/>
      </w:numPr>
      <w:suppressAutoHyphens/>
      <w:spacing w:after="0" w:line="240" w:lineRule="auto"/>
      <w:jc w:val="right"/>
      <w:outlineLvl w:val="0"/>
    </w:pPr>
    <w:rPr>
      <w:rFonts w:ascii="Times New Roman" w:eastAsia="Times New Roman" w:hAnsi="Times New Roman"/>
      <w:b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B2777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B2777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36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B2777"/>
    <w:pPr>
      <w:keepNext/>
      <w:numPr>
        <w:ilvl w:val="3"/>
        <w:numId w:val="1"/>
      </w:numPr>
      <w:suppressAutoHyphens/>
      <w:spacing w:after="0" w:line="240" w:lineRule="auto"/>
      <w:ind w:left="284" w:hanging="284"/>
      <w:jc w:val="right"/>
      <w:outlineLvl w:val="3"/>
    </w:pPr>
    <w:rPr>
      <w:rFonts w:ascii="Times New Roman" w:eastAsia="Times New Roman" w:hAnsi="Times New Roman"/>
      <w:b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B2777"/>
    <w:pPr>
      <w:keepNext/>
      <w:numPr>
        <w:ilvl w:val="4"/>
        <w:numId w:val="1"/>
      </w:numPr>
      <w:suppressAutoHyphens/>
      <w:spacing w:after="0" w:line="360" w:lineRule="auto"/>
      <w:jc w:val="center"/>
      <w:outlineLvl w:val="4"/>
    </w:pPr>
    <w:rPr>
      <w:rFonts w:ascii="Times New Roman" w:eastAsia="Times New Roman" w:hAnsi="Times New Roman"/>
      <w:i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B2777"/>
    <w:pPr>
      <w:keepNext/>
      <w:numPr>
        <w:ilvl w:val="5"/>
        <w:numId w:val="1"/>
      </w:numPr>
      <w:suppressAutoHyphens/>
      <w:spacing w:after="0" w:line="360" w:lineRule="auto"/>
      <w:ind w:left="142" w:hanging="142"/>
      <w:jc w:val="right"/>
      <w:outlineLvl w:val="5"/>
    </w:pPr>
    <w:rPr>
      <w:rFonts w:ascii="Times New Roman" w:eastAsia="Times New Roman" w:hAnsi="Times New Roman"/>
      <w:b/>
      <w:sz w:val="24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B2777"/>
    <w:pPr>
      <w:keepNext/>
      <w:numPr>
        <w:ilvl w:val="6"/>
        <w:numId w:val="1"/>
      </w:numPr>
      <w:suppressAutoHyphens/>
      <w:spacing w:after="0" w:line="240" w:lineRule="auto"/>
      <w:outlineLvl w:val="6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B2777"/>
    <w:pPr>
      <w:keepNext/>
      <w:numPr>
        <w:ilvl w:val="7"/>
        <w:numId w:val="1"/>
      </w:numPr>
      <w:suppressAutoHyphens/>
      <w:spacing w:after="0" w:line="240" w:lineRule="auto"/>
      <w:outlineLvl w:val="7"/>
    </w:pPr>
    <w:rPr>
      <w:rFonts w:ascii="Times New Roman" w:eastAsia="Times New Roman" w:hAnsi="Times New Roman"/>
      <w:b/>
      <w:sz w:val="32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B2777"/>
    <w:pPr>
      <w:keepNext/>
      <w:numPr>
        <w:ilvl w:val="8"/>
        <w:numId w:val="1"/>
      </w:numPr>
      <w:suppressAutoHyphens/>
      <w:spacing w:after="0" w:line="240" w:lineRule="auto"/>
      <w:ind w:left="284" w:hanging="284"/>
      <w:outlineLvl w:val="8"/>
    </w:pPr>
    <w:rPr>
      <w:rFonts w:ascii="Times New Roman" w:eastAsia="Times New Roman" w:hAnsi="Times New Roman"/>
      <w:b/>
      <w:sz w:val="28"/>
      <w:szCs w:val="20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B2777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B2777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B2777"/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B2777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B2777"/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B2777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B2777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B2777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B2777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styleId="Hipercze">
    <w:name w:val="Hyperlink"/>
    <w:rsid w:val="00FB2777"/>
    <w:rPr>
      <w:color w:val="0000FF"/>
      <w:u w:val="single"/>
    </w:rPr>
  </w:style>
  <w:style w:type="character" w:customStyle="1" w:styleId="Tekstpodstawowy3Znak">
    <w:name w:val="Tekst podstawowy 3 Znak"/>
    <w:link w:val="Tekstpodstawowy3"/>
    <w:rsid w:val="00FB2777"/>
    <w:rPr>
      <w:sz w:val="24"/>
    </w:rPr>
  </w:style>
  <w:style w:type="character" w:customStyle="1" w:styleId="dane1">
    <w:name w:val="dane1"/>
    <w:rsid w:val="00FB2777"/>
    <w:rPr>
      <w:color w:val="0000CD"/>
    </w:rPr>
  </w:style>
  <w:style w:type="character" w:customStyle="1" w:styleId="FontStyle95">
    <w:name w:val="Font Style95"/>
    <w:rsid w:val="00FB2777"/>
    <w:rPr>
      <w:rFonts w:ascii="Calibri" w:hAnsi="Calibri" w:cs="Calibri"/>
      <w:sz w:val="20"/>
      <w:szCs w:val="20"/>
    </w:rPr>
  </w:style>
  <w:style w:type="paragraph" w:styleId="Tekstpodstawowy">
    <w:name w:val="Body Text"/>
    <w:basedOn w:val="Normalny"/>
    <w:link w:val="TekstpodstawowyZnak1"/>
    <w:rsid w:val="00FB2777"/>
    <w:pPr>
      <w:suppressAutoHyphens/>
      <w:spacing w:after="0" w:line="360" w:lineRule="auto"/>
      <w:jc w:val="center"/>
    </w:pPr>
    <w:rPr>
      <w:rFonts w:ascii="Times New Roman" w:eastAsia="Times New Roman" w:hAnsi="Times New Roman"/>
      <w:b/>
      <w:i/>
      <w:sz w:val="32"/>
      <w:szCs w:val="20"/>
      <w:lang w:eastAsia="ar-SA"/>
    </w:rPr>
  </w:style>
  <w:style w:type="character" w:customStyle="1" w:styleId="TekstpodstawowyZnak">
    <w:name w:val="Tekst podstawowy Znak"/>
    <w:basedOn w:val="Domylnaczcionkaakapitu"/>
    <w:rsid w:val="00FB2777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rsid w:val="00FB2777"/>
    <w:rPr>
      <w:rFonts w:ascii="Times New Roman" w:eastAsia="Times New Roman" w:hAnsi="Times New Roman" w:cs="Times New Roman"/>
      <w:b/>
      <w:i/>
      <w:sz w:val="32"/>
      <w:szCs w:val="20"/>
      <w:lang w:eastAsia="ar-SA"/>
    </w:rPr>
  </w:style>
  <w:style w:type="paragraph" w:styleId="Nagwek">
    <w:name w:val="header"/>
    <w:basedOn w:val="Normalny"/>
    <w:link w:val="NagwekZnak1"/>
    <w:uiPriority w:val="99"/>
    <w:rsid w:val="00FB277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uiPriority w:val="99"/>
    <w:rsid w:val="00FB2777"/>
    <w:rPr>
      <w:rFonts w:ascii="Calibri" w:eastAsia="Calibri" w:hAnsi="Calibri" w:cs="Times New Roman"/>
    </w:rPr>
  </w:style>
  <w:style w:type="character" w:customStyle="1" w:styleId="NagwekZnak1">
    <w:name w:val="Nagłówek Znak1"/>
    <w:link w:val="Nagwek"/>
    <w:uiPriority w:val="99"/>
    <w:rsid w:val="00FB277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aliases w:val="stand"/>
    <w:basedOn w:val="Normalny"/>
    <w:link w:val="StopkaZnak1"/>
    <w:uiPriority w:val="99"/>
    <w:rsid w:val="00FB277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uiPriority w:val="99"/>
    <w:rsid w:val="00FB2777"/>
    <w:rPr>
      <w:rFonts w:ascii="Calibri" w:eastAsia="Calibri" w:hAnsi="Calibri" w:cs="Times New Roman"/>
    </w:rPr>
  </w:style>
  <w:style w:type="character" w:customStyle="1" w:styleId="StopkaZnak1">
    <w:name w:val="Stopka Znak1"/>
    <w:aliases w:val="stand Znak"/>
    <w:link w:val="Stopka"/>
    <w:uiPriority w:val="99"/>
    <w:rsid w:val="00FB277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FB2777"/>
    <w:pPr>
      <w:suppressAutoHyphens/>
      <w:spacing w:after="0" w:line="240" w:lineRule="auto"/>
      <w:ind w:left="426" w:hanging="426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FB2777"/>
    <w:pPr>
      <w:tabs>
        <w:tab w:val="left" w:pos="709"/>
        <w:tab w:val="left" w:pos="993"/>
      </w:tabs>
      <w:suppressAutoHyphens/>
      <w:spacing w:after="0" w:line="240" w:lineRule="auto"/>
      <w:ind w:left="284" w:hanging="284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customStyle="1" w:styleId="Tekstpodstawowy21">
    <w:name w:val="Tekst podstawowy 21"/>
    <w:basedOn w:val="Normalny"/>
    <w:rsid w:val="00FB2777"/>
    <w:pPr>
      <w:suppressAutoHyphens/>
      <w:spacing w:after="0" w:line="240" w:lineRule="auto"/>
    </w:pPr>
    <w:rPr>
      <w:rFonts w:ascii="Times New Roman" w:eastAsia="Times New Roman" w:hAnsi="Times New Roman"/>
      <w:b/>
      <w:sz w:val="24"/>
      <w:szCs w:val="20"/>
      <w:lang w:eastAsia="ar-SA"/>
    </w:rPr>
  </w:style>
  <w:style w:type="paragraph" w:styleId="NormalnyWeb">
    <w:name w:val="Normal (Web)"/>
    <w:basedOn w:val="Normalny"/>
    <w:uiPriority w:val="99"/>
    <w:rsid w:val="00FB2777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ekstpodstawowy32">
    <w:name w:val="Tekst podstawowy 32"/>
    <w:basedOn w:val="Normalny"/>
    <w:rsid w:val="00FB2777"/>
    <w:pPr>
      <w:tabs>
        <w:tab w:val="left" w:pos="709"/>
        <w:tab w:val="left" w:pos="993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ust">
    <w:name w:val="ust"/>
    <w:rsid w:val="00FB2777"/>
    <w:pPr>
      <w:suppressAutoHyphens/>
      <w:spacing w:before="60" w:after="60" w:line="240" w:lineRule="auto"/>
      <w:ind w:left="426" w:hanging="284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Tekstdymka">
    <w:name w:val="Balloon Text"/>
    <w:basedOn w:val="Normalny"/>
    <w:link w:val="TekstdymkaZnak1"/>
    <w:rsid w:val="00FB2777"/>
    <w:pPr>
      <w:suppressAutoHyphens/>
      <w:spacing w:after="0" w:line="240" w:lineRule="auto"/>
    </w:pPr>
    <w:rPr>
      <w:rFonts w:ascii="Tahoma" w:eastAsia="Times New Roman" w:hAnsi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rsid w:val="00FB2777"/>
    <w:rPr>
      <w:rFonts w:ascii="Tahoma" w:eastAsia="Calibri" w:hAnsi="Tahoma" w:cs="Tahoma"/>
      <w:sz w:val="16"/>
      <w:szCs w:val="16"/>
    </w:rPr>
  </w:style>
  <w:style w:type="character" w:customStyle="1" w:styleId="TekstdymkaZnak1">
    <w:name w:val="Tekst dymka Znak1"/>
    <w:link w:val="Tekstdymka"/>
    <w:rsid w:val="00FB2777"/>
    <w:rPr>
      <w:rFonts w:ascii="Tahoma" w:eastAsia="Times New Roman" w:hAnsi="Tahoma" w:cs="Times New Roman"/>
      <w:sz w:val="16"/>
      <w:szCs w:val="16"/>
      <w:lang w:eastAsia="ar-SA"/>
    </w:rPr>
  </w:style>
  <w:style w:type="paragraph" w:customStyle="1" w:styleId="tyt">
    <w:name w:val="tyt"/>
    <w:basedOn w:val="Normalny"/>
    <w:rsid w:val="00FB2777"/>
    <w:pPr>
      <w:keepNext/>
      <w:suppressAutoHyphens/>
      <w:spacing w:before="60" w:after="6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FB2777"/>
    <w:pPr>
      <w:suppressAutoHyphens/>
      <w:ind w:left="720"/>
    </w:pPr>
    <w:rPr>
      <w:sz w:val="20"/>
      <w:szCs w:val="20"/>
      <w:lang w:val="x-none" w:eastAsia="ar-SA"/>
    </w:rPr>
  </w:style>
  <w:style w:type="paragraph" w:customStyle="1" w:styleId="lit">
    <w:name w:val="lit"/>
    <w:rsid w:val="00FB2777"/>
    <w:pPr>
      <w:suppressAutoHyphens/>
      <w:overflowPunct w:val="0"/>
      <w:autoSpaceDE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Legenda1">
    <w:name w:val="Legenda1"/>
    <w:basedOn w:val="Normalny"/>
    <w:next w:val="Normalny"/>
    <w:rsid w:val="00FB2777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ar-SA"/>
    </w:rPr>
  </w:style>
  <w:style w:type="paragraph" w:customStyle="1" w:styleId="pkt1art">
    <w:name w:val="pkt1 art"/>
    <w:rsid w:val="00FB2777"/>
    <w:pPr>
      <w:suppressAutoHyphens/>
      <w:spacing w:before="60" w:after="60" w:line="240" w:lineRule="auto"/>
      <w:ind w:left="1872" w:hanging="284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11111111ust">
    <w:name w:val="11111111 ust"/>
    <w:basedOn w:val="ust"/>
    <w:rsid w:val="00FB2777"/>
    <w:pPr>
      <w:spacing w:before="0" w:after="80"/>
      <w:ind w:left="431" w:hanging="255"/>
    </w:pPr>
  </w:style>
  <w:style w:type="paragraph" w:customStyle="1" w:styleId="wzory">
    <w:name w:val="wzory"/>
    <w:basedOn w:val="Normalny"/>
    <w:rsid w:val="00FB2777"/>
    <w:pPr>
      <w:tabs>
        <w:tab w:val="center" w:pos="993"/>
        <w:tab w:val="left" w:pos="1418"/>
        <w:tab w:val="left" w:pos="1701"/>
        <w:tab w:val="left" w:leader="dot" w:pos="9356"/>
      </w:tabs>
      <w:spacing w:before="120" w:after="0" w:line="240" w:lineRule="auto"/>
    </w:pPr>
    <w:rPr>
      <w:rFonts w:ascii="Arial" w:eastAsia="Batang" w:hAnsi="Arial"/>
      <w:sz w:val="24"/>
      <w:szCs w:val="20"/>
      <w:lang w:eastAsia="ar-SA"/>
    </w:rPr>
  </w:style>
  <w:style w:type="paragraph" w:styleId="Tekstpodstawowy3">
    <w:name w:val="Body Text 3"/>
    <w:basedOn w:val="Normalny"/>
    <w:link w:val="Tekstpodstawowy3Znak"/>
    <w:unhideWhenUsed/>
    <w:rsid w:val="00FB2777"/>
    <w:pPr>
      <w:spacing w:after="120"/>
    </w:pPr>
    <w:rPr>
      <w:rFonts w:asciiTheme="minorHAnsi" w:eastAsiaTheme="minorHAnsi" w:hAnsiTheme="minorHAnsi" w:cstheme="minorBidi"/>
      <w:sz w:val="24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FB2777"/>
    <w:rPr>
      <w:rFonts w:ascii="Calibri" w:eastAsia="Calibri" w:hAnsi="Calibri" w:cs="Times New Roman"/>
      <w:sz w:val="16"/>
      <w:szCs w:val="16"/>
    </w:rPr>
  </w:style>
  <w:style w:type="paragraph" w:styleId="Tekstpodstawowy2">
    <w:name w:val="Body Text 2"/>
    <w:basedOn w:val="Normalny"/>
    <w:link w:val="Tekstpodstawowy2Znak1"/>
    <w:unhideWhenUsed/>
    <w:rsid w:val="00FB2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semiHidden/>
    <w:rsid w:val="00FB2777"/>
    <w:rPr>
      <w:rFonts w:ascii="Calibri" w:eastAsia="Calibri" w:hAnsi="Calibri" w:cs="Times New Roman"/>
    </w:rPr>
  </w:style>
  <w:style w:type="character" w:customStyle="1" w:styleId="Tekstpodstawowy2Znak1">
    <w:name w:val="Tekst podstawowy 2 Znak1"/>
    <w:basedOn w:val="Domylnaczcionkaakapitu"/>
    <w:link w:val="Tekstpodstawowy2"/>
    <w:rsid w:val="00FB2777"/>
    <w:rPr>
      <w:rFonts w:ascii="Calibri" w:eastAsia="Calibri" w:hAnsi="Calibri" w:cs="Times New Roman"/>
    </w:rPr>
  </w:style>
  <w:style w:type="paragraph" w:customStyle="1" w:styleId="WW-Tekstpodstawowywcity3">
    <w:name w:val="WW-Tekst podstawowy wcięty 3"/>
    <w:basedOn w:val="Normalny"/>
    <w:rsid w:val="00FB2777"/>
    <w:pPr>
      <w:suppressAutoHyphens/>
      <w:snapToGrid w:val="0"/>
      <w:spacing w:after="0" w:line="240" w:lineRule="auto"/>
      <w:ind w:left="1062" w:firstLine="3"/>
    </w:pPr>
    <w:rPr>
      <w:rFonts w:ascii="Times New Roman" w:eastAsia="Times New Roman" w:hAnsi="Times New Roman"/>
      <w:b/>
      <w:sz w:val="24"/>
      <w:szCs w:val="24"/>
      <w:lang w:eastAsia="ar-SA"/>
    </w:rPr>
  </w:style>
  <w:style w:type="character" w:customStyle="1" w:styleId="AkapitzlistZnak">
    <w:name w:val="Akapit z listą Znak"/>
    <w:link w:val="Akapitzlist"/>
    <w:uiPriority w:val="34"/>
    <w:rsid w:val="00FB2777"/>
    <w:rPr>
      <w:rFonts w:ascii="Calibri" w:eastAsia="Calibri" w:hAnsi="Calibri" w:cs="Times New Roman"/>
      <w:sz w:val="20"/>
      <w:szCs w:val="20"/>
      <w:lang w:val="x-none" w:eastAsia="ar-SA"/>
    </w:rPr>
  </w:style>
  <w:style w:type="paragraph" w:customStyle="1" w:styleId="Listanumerowana21">
    <w:name w:val="Lista numerowana 21"/>
    <w:basedOn w:val="Normalny"/>
    <w:rsid w:val="00FB2777"/>
    <w:pPr>
      <w:numPr>
        <w:numId w:val="6"/>
      </w:num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unhideWhenUsed/>
    <w:rsid w:val="00FB277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B2777"/>
    <w:rPr>
      <w:rFonts w:ascii="Calibri" w:eastAsia="Calibri" w:hAnsi="Calibri" w:cs="Times New Roman"/>
    </w:rPr>
  </w:style>
  <w:style w:type="paragraph" w:styleId="Tekstpodstawowywcity3">
    <w:name w:val="Body Text Indent 3"/>
    <w:basedOn w:val="Normalny"/>
    <w:link w:val="Tekstpodstawowywcity3Znak"/>
    <w:unhideWhenUsed/>
    <w:rsid w:val="00FB277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B2777"/>
    <w:rPr>
      <w:rFonts w:ascii="Calibri" w:eastAsia="Calibri" w:hAnsi="Calibri"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rsid w:val="00FB2777"/>
    <w:pPr>
      <w:spacing w:after="0" w:line="240" w:lineRule="auto"/>
      <w:ind w:left="1985" w:hanging="142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7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semiHidden/>
    <w:rsid w:val="00FB2777"/>
    <w:rPr>
      <w:rFonts w:ascii="Times New Roman" w:hAnsi="Times New Roman" w:cs="Times New Roman"/>
    </w:rPr>
  </w:style>
  <w:style w:type="paragraph" w:customStyle="1" w:styleId="pkt">
    <w:name w:val="pkt"/>
    <w:basedOn w:val="Normalny"/>
    <w:rsid w:val="00FB277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Rub3">
    <w:name w:val="Rub3"/>
    <w:basedOn w:val="Normalny"/>
    <w:next w:val="Normalny"/>
    <w:rsid w:val="00FB2777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/>
      <w:b/>
      <w:bCs/>
      <w:i/>
      <w:iCs/>
      <w:sz w:val="20"/>
      <w:szCs w:val="20"/>
      <w:lang w:val="en-GB" w:eastAsia="pl-PL"/>
    </w:rPr>
  </w:style>
  <w:style w:type="character" w:customStyle="1" w:styleId="Hipercze1">
    <w:name w:val="Hiperłącze1"/>
    <w:rsid w:val="00FB2777"/>
    <w:rPr>
      <w:rFonts w:ascii="Verdana" w:hAnsi="Verdana" w:cs="Verdana"/>
      <w:b/>
      <w:bCs/>
      <w:color w:val="0000FF"/>
      <w:sz w:val="18"/>
      <w:szCs w:val="18"/>
      <w:u w:val="none"/>
    </w:rPr>
  </w:style>
  <w:style w:type="paragraph" w:customStyle="1" w:styleId="maly">
    <w:name w:val="maly"/>
    <w:basedOn w:val="Normalny"/>
    <w:rsid w:val="00FB2777"/>
    <w:pPr>
      <w:overflowPunct w:val="0"/>
      <w:autoSpaceDE w:val="0"/>
      <w:autoSpaceDN w:val="0"/>
      <w:adjustRightInd w:val="0"/>
      <w:spacing w:before="100" w:after="100" w:line="240" w:lineRule="auto"/>
      <w:jc w:val="both"/>
      <w:textAlignment w:val="baseline"/>
    </w:pPr>
    <w:rPr>
      <w:rFonts w:ascii="Verdana" w:eastAsia="Times New Roman" w:hAnsi="Verdana" w:cs="Verdana"/>
      <w:color w:val="000000"/>
      <w:sz w:val="18"/>
      <w:szCs w:val="18"/>
      <w:lang w:eastAsia="pl-PL"/>
    </w:rPr>
  </w:style>
  <w:style w:type="character" w:customStyle="1" w:styleId="ZnakZnak">
    <w:name w:val="Znak Znak"/>
    <w:rsid w:val="00FB2777"/>
    <w:rPr>
      <w:sz w:val="24"/>
      <w:szCs w:val="24"/>
      <w:lang w:val="pl-PL" w:eastAsia="pl-PL"/>
    </w:rPr>
  </w:style>
  <w:style w:type="character" w:styleId="Pogrubienie">
    <w:name w:val="Strong"/>
    <w:qFormat/>
    <w:rsid w:val="00FB2777"/>
    <w:rPr>
      <w:rFonts w:ascii="Times New Roman" w:hAnsi="Times New Roman" w:cs="Times New Roman"/>
      <w:b/>
      <w:bCs/>
    </w:rPr>
  </w:style>
  <w:style w:type="paragraph" w:customStyle="1" w:styleId="Domylnie">
    <w:name w:val="Domyślnie"/>
    <w:rsid w:val="00FB2777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W-Tekstpodstawowy2">
    <w:name w:val="WW-Tekst podstawowy 2"/>
    <w:basedOn w:val="Domylnie"/>
    <w:rsid w:val="00FB2777"/>
    <w:pPr>
      <w:autoSpaceDE w:val="0"/>
    </w:pPr>
    <w:rPr>
      <w:rFonts w:ascii="Tahoma" w:cs="Tahoma"/>
      <w:b/>
      <w:bCs/>
      <w:sz w:val="24"/>
      <w:szCs w:val="24"/>
    </w:rPr>
  </w:style>
  <w:style w:type="character" w:customStyle="1" w:styleId="Znak">
    <w:name w:val="Znak"/>
    <w:rsid w:val="00FB2777"/>
    <w:rPr>
      <w:sz w:val="24"/>
      <w:szCs w:val="24"/>
      <w:lang w:val="pl-PL" w:eastAsia="pl-PL"/>
    </w:rPr>
  </w:style>
  <w:style w:type="paragraph" w:styleId="Tytu">
    <w:name w:val="Title"/>
    <w:basedOn w:val="Normalny"/>
    <w:next w:val="Podtytu"/>
    <w:link w:val="TytuZnak"/>
    <w:qFormat/>
    <w:rsid w:val="00FB2777"/>
    <w:pPr>
      <w:suppressAutoHyphens/>
      <w:spacing w:after="0" w:line="240" w:lineRule="auto"/>
      <w:jc w:val="center"/>
    </w:pPr>
    <w:rPr>
      <w:rFonts w:ascii="Cambria" w:eastAsia="Times New Roman" w:hAnsi="Cambria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rsid w:val="00FB2777"/>
    <w:rPr>
      <w:rFonts w:ascii="Cambria" w:eastAsia="Times New Roman" w:hAnsi="Cambria" w:cs="Times New Roman"/>
      <w:b/>
      <w:bCs/>
      <w:kern w:val="28"/>
      <w:sz w:val="32"/>
      <w:szCs w:val="32"/>
      <w:lang w:eastAsia="pl-PL"/>
    </w:rPr>
  </w:style>
  <w:style w:type="paragraph" w:customStyle="1" w:styleId="WW-Tekstpodstawowy3">
    <w:name w:val="WW-Tekst podstawowy 3"/>
    <w:basedOn w:val="Normalny"/>
    <w:rsid w:val="00FB2777"/>
    <w:pPr>
      <w:suppressAutoHyphens/>
      <w:spacing w:after="0" w:line="240" w:lineRule="auto"/>
    </w:pPr>
    <w:rPr>
      <w:rFonts w:ascii="Arial" w:eastAsia="Times New Roman" w:hAnsi="Arial" w:cs="Arial"/>
      <w:color w:val="0000FF"/>
      <w:sz w:val="24"/>
      <w:szCs w:val="24"/>
      <w:lang w:eastAsia="ar-SA"/>
    </w:rPr>
  </w:style>
  <w:style w:type="paragraph" w:styleId="Podtytu">
    <w:name w:val="Subtitle"/>
    <w:basedOn w:val="Normalny"/>
    <w:link w:val="PodtytuZnak"/>
    <w:qFormat/>
    <w:rsid w:val="00FB2777"/>
    <w:pPr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FB2777"/>
    <w:rPr>
      <w:rFonts w:ascii="Cambria" w:eastAsia="Times New Roman" w:hAnsi="Cambria" w:cs="Times New Roman"/>
      <w:sz w:val="24"/>
      <w:szCs w:val="24"/>
      <w:lang w:eastAsia="pl-PL"/>
    </w:rPr>
  </w:style>
  <w:style w:type="paragraph" w:customStyle="1" w:styleId="dtn">
    <w:name w:val="dtn"/>
    <w:basedOn w:val="Normalny"/>
    <w:rsid w:val="00FB27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rsid w:val="00FB2777"/>
    <w:pPr>
      <w:widowControl w:val="0"/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FB277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B27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1">
    <w:name w:val="Tekst przypisu dolnego Znak1"/>
    <w:rsid w:val="00FB2777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semiHidden/>
    <w:rsid w:val="00FB2777"/>
    <w:rPr>
      <w:rFonts w:ascii="Times New Roman" w:hAnsi="Times New Roman" w:cs="Times New Roman"/>
      <w:vertAlign w:val="superscript"/>
    </w:rPr>
  </w:style>
  <w:style w:type="paragraph" w:styleId="Lista">
    <w:name w:val="List"/>
    <w:basedOn w:val="Normalny"/>
    <w:semiHidden/>
    <w:rsid w:val="00FB2777"/>
    <w:pPr>
      <w:spacing w:after="0" w:line="240" w:lineRule="auto"/>
      <w:ind w:left="283" w:hanging="283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Lista2">
    <w:name w:val="List 2"/>
    <w:basedOn w:val="Normalny"/>
    <w:semiHidden/>
    <w:rsid w:val="00FB2777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semiHidden/>
    <w:rsid w:val="00FB2777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FB2777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1">
    <w:name w:val="Zwykły tekst Znak1"/>
    <w:rsid w:val="00FB2777"/>
    <w:rPr>
      <w:rFonts w:ascii="Courier New" w:hAnsi="Courier New" w:cs="Courier New"/>
      <w:sz w:val="20"/>
      <w:szCs w:val="20"/>
    </w:rPr>
  </w:style>
  <w:style w:type="paragraph" w:customStyle="1" w:styleId="Tekstblokowy1">
    <w:name w:val="Tekst blokowy1"/>
    <w:basedOn w:val="Normalny"/>
    <w:rsid w:val="00FB2777"/>
    <w:pPr>
      <w:overflowPunct w:val="0"/>
      <w:autoSpaceDE w:val="0"/>
      <w:autoSpaceDN w:val="0"/>
      <w:adjustRightInd w:val="0"/>
      <w:spacing w:after="0" w:line="240" w:lineRule="auto"/>
      <w:ind w:left="360" w:right="373"/>
      <w:textAlignment w:val="baseline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agicieodgryformularza">
    <w:name w:val="HTML Top of Form"/>
    <w:basedOn w:val="Normalny"/>
    <w:next w:val="Normalny"/>
    <w:link w:val="ZagicieodgryformularzaZnak"/>
    <w:hidden/>
    <w:rsid w:val="00FB277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rsid w:val="00FB2777"/>
    <w:rPr>
      <w:rFonts w:ascii="Arial" w:eastAsia="Times New Roman" w:hAnsi="Arial" w:cs="Times New Roman"/>
      <w:vanish/>
      <w:sz w:val="16"/>
      <w:szCs w:val="16"/>
      <w:lang w:eastAsia="pl-PL"/>
    </w:rPr>
  </w:style>
  <w:style w:type="paragraph" w:styleId="Lista-kontynuacja">
    <w:name w:val="List Continue"/>
    <w:basedOn w:val="Normalny"/>
    <w:semiHidden/>
    <w:rsid w:val="00FB2777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Default">
    <w:name w:val="Default"/>
    <w:rsid w:val="00FB27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WW-NormalnyWeb">
    <w:name w:val="WW-Normalny (Web)"/>
    <w:basedOn w:val="Normalny"/>
    <w:rsid w:val="00FB2777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WW-Tekstdymka">
    <w:name w:val="WW-Tekst dymka"/>
    <w:basedOn w:val="Normalny"/>
    <w:rsid w:val="00FB277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21">
    <w:name w:val="WW-Tekst podstawowy 21"/>
    <w:basedOn w:val="Normalny"/>
    <w:rsid w:val="00FB2777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Tahoma"/>
      <w:b/>
      <w:bCs/>
      <w:sz w:val="24"/>
      <w:szCs w:val="24"/>
      <w:lang w:eastAsia="ar-SA"/>
    </w:rPr>
  </w:style>
  <w:style w:type="paragraph" w:customStyle="1" w:styleId="WW-Tekstpodstawowywcity2">
    <w:name w:val="WW-Tekst podstawowy wcięty 2"/>
    <w:basedOn w:val="Normalny"/>
    <w:rsid w:val="00FB2777"/>
    <w:pPr>
      <w:suppressAutoHyphens/>
      <w:spacing w:after="0" w:line="240" w:lineRule="auto"/>
      <w:ind w:left="426" w:hanging="426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styleId="Tekstkomentarza">
    <w:name w:val="annotation text"/>
    <w:basedOn w:val="Normalny"/>
    <w:link w:val="TekstkomentarzaZnak"/>
    <w:semiHidden/>
    <w:rsid w:val="00FB277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B27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FB277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B27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B2777"/>
    <w:rPr>
      <w:rFonts w:ascii="Times New Roman" w:hAnsi="Times New Roman" w:cs="Times New Roman"/>
      <w:vertAlign w:val="superscript"/>
    </w:rPr>
  </w:style>
  <w:style w:type="character" w:customStyle="1" w:styleId="ustZnak">
    <w:name w:val="ust Znak"/>
    <w:rsid w:val="00FB2777"/>
    <w:rPr>
      <w:sz w:val="24"/>
      <w:szCs w:val="24"/>
      <w:lang w:val="pl-PL" w:eastAsia="pl-PL"/>
    </w:rPr>
  </w:style>
  <w:style w:type="paragraph" w:styleId="Legenda">
    <w:name w:val="caption"/>
    <w:basedOn w:val="Normalny"/>
    <w:next w:val="Normalny"/>
    <w:qFormat/>
    <w:rsid w:val="00FB2777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11art">
    <w:name w:val="1 1art"/>
    <w:rsid w:val="00FB2777"/>
    <w:pPr>
      <w:overflowPunct w:val="0"/>
      <w:autoSpaceDE w:val="0"/>
      <w:autoSpaceDN w:val="0"/>
      <w:adjustRightInd w:val="0"/>
      <w:spacing w:before="60" w:after="60" w:line="240" w:lineRule="auto"/>
      <w:ind w:left="2693" w:hanging="278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1art">
    <w:name w:val="ust1 art"/>
    <w:rsid w:val="00FB2777"/>
    <w:pPr>
      <w:spacing w:before="60" w:after="60" w:line="240" w:lineRule="auto"/>
      <w:ind w:left="1702" w:hanging="284"/>
    </w:pPr>
    <w:rPr>
      <w:rFonts w:ascii="Times New Roman" w:eastAsia="Times New Roman" w:hAnsi="Times New Roman" w:cs="Times New Roman"/>
      <w:noProof/>
      <w:sz w:val="24"/>
      <w:szCs w:val="24"/>
      <w:lang w:eastAsia="pl-PL"/>
    </w:rPr>
  </w:style>
  <w:style w:type="paragraph" w:customStyle="1" w:styleId="zmart2">
    <w:name w:val="zm art2"/>
    <w:basedOn w:val="Normalny"/>
    <w:rsid w:val="00FB2777"/>
    <w:pPr>
      <w:spacing w:after="0" w:line="240" w:lineRule="auto"/>
      <w:ind w:left="1984" w:hanging="1077"/>
    </w:pPr>
    <w:rPr>
      <w:rFonts w:ascii="Times New Roman" w:eastAsia="Times New Roman" w:hAnsi="Times New Roman"/>
      <w:noProof/>
      <w:sz w:val="24"/>
      <w:szCs w:val="24"/>
      <w:lang w:eastAsia="pl-PL"/>
    </w:rPr>
  </w:style>
  <w:style w:type="paragraph" w:customStyle="1" w:styleId="zmart1">
    <w:name w:val="zm art1"/>
    <w:rsid w:val="00FB2777"/>
    <w:pPr>
      <w:spacing w:after="0" w:line="240" w:lineRule="auto"/>
      <w:ind w:left="2042" w:hanging="1021"/>
    </w:pPr>
    <w:rPr>
      <w:rFonts w:ascii="Times New Roman" w:eastAsia="Times New Roman" w:hAnsi="Times New Roman" w:cs="Times New Roman"/>
      <w:noProof/>
      <w:sz w:val="24"/>
      <w:szCs w:val="24"/>
      <w:lang w:eastAsia="pl-PL"/>
    </w:rPr>
  </w:style>
  <w:style w:type="character" w:customStyle="1" w:styleId="11111111ustZnak">
    <w:name w:val="11111111 ust Znak"/>
    <w:rsid w:val="00FB2777"/>
    <w:rPr>
      <w:rFonts w:ascii="Times New Roman" w:hAnsi="Times New Roman" w:cs="Times New Roman"/>
      <w:sz w:val="24"/>
      <w:szCs w:val="24"/>
      <w:lang w:val="pl-PL" w:eastAsia="pl-PL"/>
    </w:rPr>
  </w:style>
  <w:style w:type="character" w:customStyle="1" w:styleId="ZnakZnak4">
    <w:name w:val="Znak Znak4"/>
    <w:rsid w:val="00FB2777"/>
    <w:rPr>
      <w:lang w:val="pl-PL" w:eastAsia="pl-PL"/>
    </w:rPr>
  </w:style>
  <w:style w:type="paragraph" w:customStyle="1" w:styleId="Normal1">
    <w:name w:val="Normal1"/>
    <w:basedOn w:val="Normalny"/>
    <w:rsid w:val="00FB277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customStyle="1" w:styleId="msolistparagraph0">
    <w:name w:val="msolistparagraph"/>
    <w:basedOn w:val="Normalny"/>
    <w:rsid w:val="00FB2777"/>
    <w:pPr>
      <w:spacing w:after="0" w:line="240" w:lineRule="auto"/>
      <w:ind w:left="720"/>
    </w:pPr>
    <w:rPr>
      <w:rFonts w:eastAsia="Times New Roman" w:cs="Calibri"/>
      <w:lang w:eastAsia="pl-PL"/>
    </w:rPr>
  </w:style>
  <w:style w:type="character" w:styleId="Odwoaniedokomentarza">
    <w:name w:val="annotation reference"/>
    <w:semiHidden/>
    <w:unhideWhenUsed/>
    <w:rsid w:val="00FB2777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FB27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FB277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oIndent">
    <w:name w:val="No Indent"/>
    <w:basedOn w:val="Normalny"/>
    <w:next w:val="Normalny"/>
    <w:rsid w:val="00FB2777"/>
    <w:pPr>
      <w:widowControl w:val="0"/>
      <w:spacing w:after="0" w:line="240" w:lineRule="auto"/>
      <w:jc w:val="both"/>
    </w:pPr>
    <w:rPr>
      <w:rFonts w:ascii="Arial" w:eastAsia="Times New Roman" w:hAnsi="Arial"/>
      <w:color w:val="000000"/>
      <w:szCs w:val="20"/>
      <w:lang w:val="en-US" w:eastAsia="pl-PL"/>
    </w:rPr>
  </w:style>
  <w:style w:type="paragraph" w:customStyle="1" w:styleId="tekstost">
    <w:name w:val="tekst ost"/>
    <w:basedOn w:val="Normalny"/>
    <w:rsid w:val="00FB2777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divparagraph">
    <w:name w:val="div.paragraph"/>
    <w:uiPriority w:val="99"/>
    <w:rsid w:val="00FB2777"/>
    <w:pPr>
      <w:widowControl w:val="0"/>
      <w:autoSpaceDE w:val="0"/>
      <w:autoSpaceDN w:val="0"/>
      <w:adjustRightInd w:val="0"/>
      <w:spacing w:after="0" w:line="40" w:lineRule="atLeast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divpoint">
    <w:name w:val="div.point"/>
    <w:rsid w:val="00FB2777"/>
    <w:pPr>
      <w:widowControl w:val="0"/>
      <w:autoSpaceDE w:val="0"/>
      <w:autoSpaceDN w:val="0"/>
      <w:adjustRightInd w:val="0"/>
      <w:spacing w:after="0" w:line="40" w:lineRule="atLeast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divpkt">
    <w:name w:val="div.pkt"/>
    <w:uiPriority w:val="99"/>
    <w:rsid w:val="00FB2777"/>
    <w:pPr>
      <w:widowControl w:val="0"/>
      <w:autoSpaceDE w:val="0"/>
      <w:autoSpaceDN w:val="0"/>
      <w:adjustRightInd w:val="0"/>
      <w:spacing w:after="0" w:line="40" w:lineRule="atLeast"/>
      <w:ind w:left="220"/>
      <w:jc w:val="both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Tekstpodstawowy22">
    <w:name w:val="Tekst podstawowy 22"/>
    <w:basedOn w:val="Normalny"/>
    <w:rsid w:val="00FB2777"/>
    <w:pPr>
      <w:spacing w:after="0" w:line="240" w:lineRule="auto"/>
      <w:ind w:left="426" w:hanging="142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Tekstpodstawowywcity32">
    <w:name w:val="Tekst podstawowy wcięty 32"/>
    <w:basedOn w:val="Normalny"/>
    <w:rsid w:val="00FB2777"/>
    <w:pPr>
      <w:spacing w:after="0" w:line="240" w:lineRule="auto"/>
      <w:ind w:left="567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Tekstpodstawowywcity22">
    <w:name w:val="Tekst podstawowy wcięty 22"/>
    <w:basedOn w:val="Normalny"/>
    <w:rsid w:val="00FB2777"/>
    <w:pPr>
      <w:overflowPunct w:val="0"/>
      <w:autoSpaceDE w:val="0"/>
      <w:autoSpaceDN w:val="0"/>
      <w:adjustRightInd w:val="0"/>
      <w:spacing w:after="0" w:line="240" w:lineRule="auto"/>
      <w:ind w:left="993" w:hanging="426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Hipercze2">
    <w:name w:val="Hiperłącze2"/>
    <w:rsid w:val="00FB2777"/>
    <w:rPr>
      <w:rFonts w:ascii="Verdana" w:hAnsi="Verdana"/>
      <w:b/>
      <w:color w:val="0000FF"/>
      <w:sz w:val="18"/>
      <w:u w:val="none"/>
    </w:rPr>
  </w:style>
  <w:style w:type="paragraph" w:customStyle="1" w:styleId="Tekstblokowy2">
    <w:name w:val="Tekst blokowy2"/>
    <w:basedOn w:val="Normalny"/>
    <w:rsid w:val="00FB2777"/>
    <w:pPr>
      <w:overflowPunct w:val="0"/>
      <w:autoSpaceDE w:val="0"/>
      <w:autoSpaceDN w:val="0"/>
      <w:adjustRightInd w:val="0"/>
      <w:spacing w:after="0" w:line="240" w:lineRule="auto"/>
      <w:ind w:left="360" w:right="373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Indeks">
    <w:name w:val="Indeks"/>
    <w:basedOn w:val="Normalny"/>
    <w:rsid w:val="00FB2777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kern w:val="1"/>
      <w:sz w:val="20"/>
      <w:szCs w:val="20"/>
      <w:lang w:eastAsia="ar-SA"/>
    </w:rPr>
  </w:style>
  <w:style w:type="paragraph" w:styleId="Tekstblokowy">
    <w:name w:val="Block Text"/>
    <w:basedOn w:val="Normalny"/>
    <w:semiHidden/>
    <w:rsid w:val="00FB2777"/>
    <w:pPr>
      <w:spacing w:before="240" w:after="120" w:line="240" w:lineRule="auto"/>
      <w:ind w:left="400" w:right="-11"/>
      <w:jc w:val="both"/>
    </w:pPr>
    <w:rPr>
      <w:rFonts w:ascii="Verdana" w:hAnsi="Verdana" w:cs="Arial"/>
      <w:sz w:val="20"/>
      <w:szCs w:val="20"/>
    </w:rPr>
  </w:style>
  <w:style w:type="character" w:customStyle="1" w:styleId="baec5a81-e4d6-4674-97f3-e9220f0136c1">
    <w:name w:val="baec5a81-e4d6-4674-97f3-e9220f0136c1"/>
    <w:rsid w:val="00FB2777"/>
  </w:style>
  <w:style w:type="character" w:customStyle="1" w:styleId="text1">
    <w:name w:val="text1"/>
    <w:rsid w:val="00FB2777"/>
    <w:rPr>
      <w:rFonts w:ascii="Verdana" w:hAnsi="Verdana" w:hint="default"/>
      <w:color w:val="000000"/>
      <w:sz w:val="20"/>
      <w:szCs w:val="20"/>
    </w:rPr>
  </w:style>
  <w:style w:type="paragraph" w:styleId="Spistreci5">
    <w:name w:val="toc 5"/>
    <w:basedOn w:val="Normalny"/>
    <w:next w:val="Normalny"/>
    <w:autoRedefine/>
    <w:semiHidden/>
    <w:rsid w:val="00FB2777"/>
    <w:pPr>
      <w:widowControl w:val="0"/>
      <w:adjustRightInd w:val="0"/>
      <w:spacing w:after="0" w:line="360" w:lineRule="atLeast"/>
      <w:ind w:left="960"/>
      <w:textAlignment w:val="baseline"/>
    </w:pPr>
    <w:rPr>
      <w:rFonts w:ascii="Times New Roman" w:eastAsia="Times New Roman" w:hAnsi="Times New Roman"/>
      <w:sz w:val="18"/>
      <w:szCs w:val="18"/>
    </w:rPr>
  </w:style>
  <w:style w:type="paragraph" w:styleId="Poprawka">
    <w:name w:val="Revision"/>
    <w:hidden/>
    <w:semiHidden/>
    <w:rsid w:val="00FB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UyteHipercze">
    <w:name w:val="FollowedHyperlink"/>
    <w:uiPriority w:val="99"/>
    <w:semiHidden/>
    <w:unhideWhenUsed/>
    <w:rsid w:val="00FB2777"/>
    <w:rPr>
      <w:color w:val="800080"/>
      <w:u w:val="single"/>
    </w:rPr>
  </w:style>
  <w:style w:type="character" w:customStyle="1" w:styleId="FontStyle37">
    <w:name w:val="Font Style37"/>
    <w:uiPriority w:val="99"/>
    <w:rsid w:val="00FB2777"/>
    <w:rPr>
      <w:rFonts w:ascii="Arial" w:hAnsi="Arial" w:cs="Arial" w:hint="default"/>
      <w:i/>
      <w:iCs/>
      <w:sz w:val="18"/>
      <w:szCs w:val="18"/>
    </w:rPr>
  </w:style>
  <w:style w:type="paragraph" w:customStyle="1" w:styleId="punkt">
    <w:name w:val="punkt"/>
    <w:basedOn w:val="Normalny"/>
    <w:rsid w:val="00FB2777"/>
    <w:pPr>
      <w:spacing w:after="0" w:line="360" w:lineRule="auto"/>
      <w:ind w:left="510" w:hanging="510"/>
      <w:jc w:val="both"/>
    </w:pPr>
    <w:rPr>
      <w:rFonts w:ascii="Times" w:eastAsia="Times New Roman" w:hAnsi="Times" w:cs="Times"/>
      <w:sz w:val="24"/>
      <w:szCs w:val="24"/>
      <w:lang w:eastAsia="pl-PL"/>
    </w:rPr>
  </w:style>
  <w:style w:type="paragraph" w:customStyle="1" w:styleId="litera">
    <w:name w:val="litera"/>
    <w:basedOn w:val="Normalny"/>
    <w:rsid w:val="00FB2777"/>
    <w:pPr>
      <w:spacing w:after="0" w:line="360" w:lineRule="auto"/>
      <w:ind w:left="986" w:hanging="476"/>
      <w:jc w:val="both"/>
    </w:pPr>
    <w:rPr>
      <w:rFonts w:ascii="Times" w:eastAsia="Times New Roman" w:hAnsi="Times" w:cs="Times"/>
      <w:sz w:val="24"/>
      <w:szCs w:val="24"/>
      <w:lang w:eastAsia="pl-PL"/>
    </w:rPr>
  </w:style>
  <w:style w:type="paragraph" w:customStyle="1" w:styleId="w4ustart">
    <w:name w:val="w4_ust_art"/>
    <w:basedOn w:val="Normalny"/>
    <w:rsid w:val="00FB2777"/>
    <w:pPr>
      <w:spacing w:before="60" w:after="60" w:line="240" w:lineRule="auto"/>
      <w:ind w:left="1843" w:hanging="25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unktgwny">
    <w:name w:val="Punkt główny"/>
    <w:basedOn w:val="Akapitzlist"/>
    <w:qFormat/>
    <w:rsid w:val="00FB2777"/>
    <w:pPr>
      <w:numPr>
        <w:numId w:val="17"/>
      </w:numPr>
      <w:spacing w:after="240" w:line="240" w:lineRule="auto"/>
      <w:contextualSpacing/>
    </w:pPr>
    <w:rPr>
      <w:rFonts w:ascii="Verdana" w:eastAsia="Times New Roman" w:hAnsi="Verdana" w:cs="Calibri"/>
      <w:b/>
      <w:i/>
      <w:sz w:val="26"/>
      <w:szCs w:val="24"/>
      <w:lang w:val="pl-PL"/>
    </w:rPr>
  </w:style>
  <w:style w:type="paragraph" w:customStyle="1" w:styleId="IIpoziom">
    <w:name w:val="II poziom"/>
    <w:basedOn w:val="Akapitzlist"/>
    <w:qFormat/>
    <w:rsid w:val="00FB2777"/>
    <w:pPr>
      <w:numPr>
        <w:ilvl w:val="1"/>
        <w:numId w:val="17"/>
      </w:numPr>
      <w:spacing w:after="0" w:line="288" w:lineRule="auto"/>
      <w:contextualSpacing/>
      <w:jc w:val="both"/>
    </w:pPr>
    <w:rPr>
      <w:rFonts w:ascii="Verdana" w:eastAsia="Times New Roman" w:hAnsi="Verdana" w:cs="Calibri"/>
      <w:b/>
      <w:i/>
      <w:sz w:val="16"/>
      <w:szCs w:val="24"/>
      <w:lang w:val="pl-PL"/>
    </w:rPr>
  </w:style>
  <w:style w:type="paragraph" w:customStyle="1" w:styleId="IIIpoziom">
    <w:name w:val="III poziom"/>
    <w:basedOn w:val="Akapitzlist"/>
    <w:qFormat/>
    <w:rsid w:val="00FB2777"/>
    <w:pPr>
      <w:numPr>
        <w:ilvl w:val="2"/>
        <w:numId w:val="17"/>
      </w:numPr>
      <w:spacing w:after="0" w:line="312" w:lineRule="auto"/>
      <w:contextualSpacing/>
      <w:jc w:val="both"/>
    </w:pPr>
    <w:rPr>
      <w:rFonts w:ascii="Verdana" w:eastAsia="Times New Roman" w:hAnsi="Verdana" w:cs="Calibri"/>
      <w:sz w:val="16"/>
      <w:szCs w:val="24"/>
      <w:lang w:val="pl-PL"/>
    </w:rPr>
  </w:style>
  <w:style w:type="paragraph" w:customStyle="1" w:styleId="IVpoziom">
    <w:name w:val="IV poziom"/>
    <w:basedOn w:val="Akapitzlist"/>
    <w:qFormat/>
    <w:rsid w:val="00FB2777"/>
    <w:pPr>
      <w:numPr>
        <w:ilvl w:val="3"/>
        <w:numId w:val="17"/>
      </w:numPr>
      <w:spacing w:after="0" w:line="312" w:lineRule="auto"/>
      <w:contextualSpacing/>
      <w:jc w:val="both"/>
    </w:pPr>
    <w:rPr>
      <w:rFonts w:ascii="Verdana" w:eastAsia="Times New Roman" w:hAnsi="Verdana" w:cs="Calibri"/>
      <w:sz w:val="16"/>
      <w:szCs w:val="24"/>
      <w:lang w:val="pl-PL"/>
    </w:rPr>
  </w:style>
  <w:style w:type="paragraph" w:customStyle="1" w:styleId="Akapitzlist1">
    <w:name w:val="Akapit z listą1"/>
    <w:rsid w:val="00FB2777"/>
    <w:pPr>
      <w:widowControl w:val="0"/>
      <w:suppressAutoHyphens/>
      <w:spacing w:after="0" w:line="240" w:lineRule="auto"/>
      <w:ind w:left="708"/>
    </w:pPr>
    <w:rPr>
      <w:rFonts w:ascii="Times New Roman" w:eastAsia="Arial" w:hAnsi="Times New Roman" w:cs="Times New Roman"/>
      <w:kern w:val="1"/>
      <w:sz w:val="20"/>
      <w:szCs w:val="20"/>
      <w:lang w:eastAsia="ar-SA"/>
    </w:rPr>
  </w:style>
  <w:style w:type="paragraph" w:customStyle="1" w:styleId="p0">
    <w:name w:val="p0"/>
    <w:basedOn w:val="Normalny"/>
    <w:rsid w:val="00FB2777"/>
    <w:pPr>
      <w:spacing w:after="167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1">
    <w:name w:val="p1"/>
    <w:basedOn w:val="Normalny"/>
    <w:rsid w:val="00FB2777"/>
    <w:pPr>
      <w:spacing w:after="167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FB2777"/>
  </w:style>
  <w:style w:type="paragraph" w:customStyle="1" w:styleId="Tekstpodstawowy23">
    <w:name w:val="Tekst podstawowy 23"/>
    <w:basedOn w:val="Normalny"/>
    <w:rsid w:val="00FB2777"/>
    <w:pPr>
      <w:spacing w:after="0" w:line="240" w:lineRule="auto"/>
      <w:ind w:left="426" w:hanging="142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Tekstpodstawowywcity33">
    <w:name w:val="Tekst podstawowy wcięty 33"/>
    <w:basedOn w:val="Normalny"/>
    <w:rsid w:val="00FB2777"/>
    <w:pPr>
      <w:spacing w:after="0" w:line="240" w:lineRule="auto"/>
      <w:ind w:left="567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Tekstpodstawowywcity23">
    <w:name w:val="Tekst podstawowy wcięty 23"/>
    <w:basedOn w:val="Normalny"/>
    <w:rsid w:val="00FB2777"/>
    <w:pPr>
      <w:overflowPunct w:val="0"/>
      <w:autoSpaceDE w:val="0"/>
      <w:autoSpaceDN w:val="0"/>
      <w:adjustRightInd w:val="0"/>
      <w:spacing w:after="0" w:line="240" w:lineRule="auto"/>
      <w:ind w:left="993" w:hanging="426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Hipercze3">
    <w:name w:val="Hiperłącze3"/>
    <w:rsid w:val="00FB2777"/>
    <w:rPr>
      <w:rFonts w:ascii="Verdana" w:hAnsi="Verdana"/>
      <w:b/>
      <w:color w:val="0000FF"/>
      <w:sz w:val="18"/>
      <w:u w:val="none"/>
    </w:rPr>
  </w:style>
  <w:style w:type="paragraph" w:customStyle="1" w:styleId="Tekstblokowy3">
    <w:name w:val="Tekst blokowy3"/>
    <w:basedOn w:val="Normalny"/>
    <w:rsid w:val="00FB2777"/>
    <w:pPr>
      <w:overflowPunct w:val="0"/>
      <w:autoSpaceDE w:val="0"/>
      <w:autoSpaceDN w:val="0"/>
      <w:adjustRightInd w:val="0"/>
      <w:spacing w:after="0" w:line="240" w:lineRule="auto"/>
      <w:ind w:left="360" w:right="373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Akapitzlist2">
    <w:name w:val="Akapit z listą2"/>
    <w:rsid w:val="00FB2777"/>
    <w:pPr>
      <w:widowControl w:val="0"/>
      <w:suppressAutoHyphens/>
      <w:spacing w:after="0" w:line="240" w:lineRule="auto"/>
      <w:ind w:left="708"/>
    </w:pPr>
    <w:rPr>
      <w:rFonts w:ascii="Times New Roman" w:eastAsia="Arial" w:hAnsi="Times New Roman" w:cs="Times New Roman"/>
      <w:kern w:val="1"/>
      <w:sz w:val="20"/>
      <w:szCs w:val="20"/>
      <w:lang w:eastAsia="ar-SA"/>
    </w:rPr>
  </w:style>
  <w:style w:type="paragraph" w:customStyle="1" w:styleId="arimr">
    <w:name w:val="arimr"/>
    <w:basedOn w:val="Normalny"/>
    <w:rsid w:val="00FB2777"/>
    <w:pPr>
      <w:widowControl w:val="0"/>
      <w:snapToGrid w:val="0"/>
      <w:spacing w:after="0" w:line="360" w:lineRule="auto"/>
    </w:pPr>
    <w:rPr>
      <w:rFonts w:ascii="Times New Roman" w:eastAsia="Times New Roman" w:hAnsi="Times New Roman"/>
      <w:sz w:val="24"/>
      <w:szCs w:val="20"/>
      <w:lang w:val="en-US" w:eastAsia="pl-PL"/>
    </w:rPr>
  </w:style>
  <w:style w:type="table" w:styleId="Tabela-Siatka">
    <w:name w:val="Table Grid"/>
    <w:basedOn w:val="Standardowy"/>
    <w:uiPriority w:val="59"/>
    <w:rsid w:val="00FB27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eb1">
    <w:name w:val="Normalny (Web)1"/>
    <w:basedOn w:val="Normalny"/>
    <w:rsid w:val="00FB2777"/>
    <w:pPr>
      <w:widowControl w:val="0"/>
      <w:suppressAutoHyphens/>
      <w:spacing w:before="280" w:after="280" w:line="100" w:lineRule="atLeast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paragraph" w:customStyle="1" w:styleId="Tekstpodstawowywcity34">
    <w:name w:val="Tekst podstawowy wcięty 34"/>
    <w:basedOn w:val="Normalny"/>
    <w:rsid w:val="00FB2777"/>
    <w:pPr>
      <w:widowControl w:val="0"/>
      <w:suppressAutoHyphens/>
      <w:spacing w:after="120" w:line="100" w:lineRule="atLeast"/>
      <w:ind w:left="283"/>
    </w:pPr>
    <w:rPr>
      <w:rFonts w:ascii="Times New Roman" w:eastAsia="Times New Roman" w:hAnsi="Times New Roman"/>
      <w:kern w:val="1"/>
      <w:sz w:val="16"/>
      <w:szCs w:val="16"/>
      <w:lang w:eastAsia="zh-CN" w:bidi="hi-IN"/>
    </w:rPr>
  </w:style>
  <w:style w:type="character" w:customStyle="1" w:styleId="DeltaViewInsertion">
    <w:name w:val="DeltaView Insertion"/>
    <w:rsid w:val="00A27A31"/>
    <w:rPr>
      <w:b/>
      <w:i/>
      <w:spacing w:val="0"/>
    </w:rPr>
  </w:style>
  <w:style w:type="paragraph" w:customStyle="1" w:styleId="Akapitzlist4">
    <w:name w:val="Akapit z listą4"/>
    <w:basedOn w:val="Normalny"/>
    <w:rsid w:val="00C05614"/>
    <w:pPr>
      <w:ind w:left="720"/>
    </w:pPr>
    <w:rPr>
      <w:sz w:val="20"/>
      <w:szCs w:val="20"/>
    </w:rPr>
  </w:style>
  <w:style w:type="paragraph" w:customStyle="1" w:styleId="v1msobodytext3">
    <w:name w:val="v1msobodytext3"/>
    <w:basedOn w:val="Normalny"/>
    <w:rsid w:val="00787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v1ust">
    <w:name w:val="v1ust"/>
    <w:basedOn w:val="Normalny"/>
    <w:rsid w:val="00787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77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2DD6D5D7F444A75BE8CCFD9E8ACF1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EEA837-F9A0-42A5-9B5A-6B8188EE5F63}"/>
      </w:docPartPr>
      <w:docPartBody>
        <w:p w:rsidR="001A0A14" w:rsidRDefault="004D5845" w:rsidP="004D5845">
          <w:pPr>
            <w:pStyle w:val="B2DD6D5D7F444A75BE8CCFD9E8ACF1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  <w:docPart>
      <w:docPartPr>
        <w:name w:val="EEFC3D5EBA9941EE8A3CA6C7286113A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3B4D54B-E754-43EB-BD27-76FDEEA3297F}"/>
      </w:docPartPr>
      <w:docPartBody>
        <w:p w:rsidR="0078501E" w:rsidRDefault="00935A76" w:rsidP="00935A76">
          <w:pPr>
            <w:pStyle w:val="EEFC3D5EBA9941EE8A3CA6C7286113A9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 w:insDel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5A4"/>
    <w:rsid w:val="00010FFC"/>
    <w:rsid w:val="0001593D"/>
    <w:rsid w:val="001210F8"/>
    <w:rsid w:val="00153614"/>
    <w:rsid w:val="00191CA5"/>
    <w:rsid w:val="001A0A14"/>
    <w:rsid w:val="001D6288"/>
    <w:rsid w:val="001F0815"/>
    <w:rsid w:val="0021002D"/>
    <w:rsid w:val="002270A7"/>
    <w:rsid w:val="002B2415"/>
    <w:rsid w:val="00345D0D"/>
    <w:rsid w:val="00355CF9"/>
    <w:rsid w:val="00390848"/>
    <w:rsid w:val="003E55AA"/>
    <w:rsid w:val="004215A4"/>
    <w:rsid w:val="00440A0F"/>
    <w:rsid w:val="0046359F"/>
    <w:rsid w:val="0048523D"/>
    <w:rsid w:val="004A059A"/>
    <w:rsid w:val="004D5845"/>
    <w:rsid w:val="00524E13"/>
    <w:rsid w:val="00553E2E"/>
    <w:rsid w:val="00615135"/>
    <w:rsid w:val="006C2E60"/>
    <w:rsid w:val="00701D6E"/>
    <w:rsid w:val="0070290C"/>
    <w:rsid w:val="0074057D"/>
    <w:rsid w:val="0075393F"/>
    <w:rsid w:val="0078501E"/>
    <w:rsid w:val="008E5679"/>
    <w:rsid w:val="00935A76"/>
    <w:rsid w:val="00971401"/>
    <w:rsid w:val="00A239E4"/>
    <w:rsid w:val="00B252EB"/>
    <w:rsid w:val="00B77922"/>
    <w:rsid w:val="00B96F81"/>
    <w:rsid w:val="00BA4A51"/>
    <w:rsid w:val="00C1537E"/>
    <w:rsid w:val="00C56024"/>
    <w:rsid w:val="00D027E7"/>
    <w:rsid w:val="00DE7A41"/>
    <w:rsid w:val="00EA3C9C"/>
    <w:rsid w:val="00F06AD5"/>
    <w:rsid w:val="00F26F62"/>
    <w:rsid w:val="00F945AC"/>
    <w:rsid w:val="00FB54D9"/>
    <w:rsid w:val="00FD53B8"/>
    <w:rsid w:val="00FF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EEEE00CE424490B8D726C80DC867C79">
    <w:name w:val="EEEEE00CE424490B8D726C80DC867C79"/>
    <w:rsid w:val="004215A4"/>
  </w:style>
  <w:style w:type="paragraph" w:customStyle="1" w:styleId="F58D4599AB1C4599992652329DF551CA">
    <w:name w:val="F58D4599AB1C4599992652329DF551CA"/>
    <w:rsid w:val="004215A4"/>
  </w:style>
  <w:style w:type="paragraph" w:customStyle="1" w:styleId="F97FC32B7CF44D71AB2B4CFC0BD40691">
    <w:name w:val="F97FC32B7CF44D71AB2B4CFC0BD40691"/>
    <w:rsid w:val="00355CF9"/>
  </w:style>
  <w:style w:type="paragraph" w:customStyle="1" w:styleId="B2DD6D5D7F444A75BE8CCFD9E8ACF154">
    <w:name w:val="B2DD6D5D7F444A75BE8CCFD9E8ACF154"/>
    <w:rsid w:val="004D5845"/>
  </w:style>
  <w:style w:type="paragraph" w:customStyle="1" w:styleId="EEFC3D5EBA9941EE8A3CA6C7286113A9">
    <w:name w:val="EEFC3D5EBA9941EE8A3CA6C7286113A9"/>
    <w:rsid w:val="00935A7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EEEE00CE424490B8D726C80DC867C79">
    <w:name w:val="EEEEE00CE424490B8D726C80DC867C79"/>
    <w:rsid w:val="004215A4"/>
  </w:style>
  <w:style w:type="paragraph" w:customStyle="1" w:styleId="F58D4599AB1C4599992652329DF551CA">
    <w:name w:val="F58D4599AB1C4599992652329DF551CA"/>
    <w:rsid w:val="004215A4"/>
  </w:style>
  <w:style w:type="paragraph" w:customStyle="1" w:styleId="F97FC32B7CF44D71AB2B4CFC0BD40691">
    <w:name w:val="F97FC32B7CF44D71AB2B4CFC0BD40691"/>
    <w:rsid w:val="00355CF9"/>
  </w:style>
  <w:style w:type="paragraph" w:customStyle="1" w:styleId="B2DD6D5D7F444A75BE8CCFD9E8ACF154">
    <w:name w:val="B2DD6D5D7F444A75BE8CCFD9E8ACF154"/>
    <w:rsid w:val="004D5845"/>
  </w:style>
  <w:style w:type="paragraph" w:customStyle="1" w:styleId="EEFC3D5EBA9941EE8A3CA6C7286113A9">
    <w:name w:val="EEFC3D5EBA9941EE8A3CA6C7286113A9"/>
    <w:rsid w:val="00935A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F4DDC-5FEF-40FE-B862-64461313C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13</Pages>
  <Words>2993</Words>
  <Characters>17958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 na zadanie pod nazwą: „Dostawa oleju opałowego lekkiego spełniającego warunki PN-C 96024:2011 dla niżej wymienionych  części : Część 1 – Zespół Szkolno - Przedszkolny im. Dzieci Potulic w Potulicach ul. Szkolna 4</vt:lpstr>
    </vt:vector>
  </TitlesOfParts>
  <Company>Hewlett-Packard Company</Company>
  <LinksUpToDate>false</LinksUpToDate>
  <CharactersWithSpaces>20910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 na zadanie pod nazwą: „Dostawa oleju opałowego lekkiego spełniającego warunki PN-C 96024:2011 dla niżej wymienionych  części : Część 1 – Zespół Szkolno - Przedszkolny im. Dzieci Potulic w Potulicach ul. Szkolna 4 w ilości 15 000 litrów; Część 2 – Zespół Szkolno - Przedszkolny w Ślesinie ul. Dworcowa 9 w ilości 35 000 litrów; Część 3 – Zespół Szkolno - Przedszkolny w Występie ul. Wiejska 1 w ilości 45 000 litrów”</dc:title>
  <dc:creator>Balzer Malgorzata</dc:creator>
  <cp:lastModifiedBy>Wegner Dorota</cp:lastModifiedBy>
  <cp:revision>5</cp:revision>
  <cp:lastPrinted>2020-11-17T13:27:00Z</cp:lastPrinted>
  <dcterms:created xsi:type="dcterms:W3CDTF">2020-11-20T10:07:00Z</dcterms:created>
  <dcterms:modified xsi:type="dcterms:W3CDTF">2020-11-20T11:33:00Z</dcterms:modified>
</cp:coreProperties>
</file>